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589" w:rsidRPr="00671C9C" w:rsidRDefault="00344589" w:rsidP="00344589">
      <w:pPr>
        <w:spacing w:line="360" w:lineRule="auto"/>
        <w:jc w:val="center"/>
        <w:rPr>
          <w:b/>
        </w:rPr>
      </w:pPr>
      <w:r w:rsidRPr="00671C9C">
        <w:rPr>
          <w:b/>
        </w:rPr>
        <w:t>МИНИСТЕРСТВО КУЛЬТУРЫ РОССИЙСКОЙ ФЕДЕРАЦИИ</w:t>
      </w:r>
    </w:p>
    <w:p w:rsidR="00344589" w:rsidRPr="00671C9C" w:rsidRDefault="00344589" w:rsidP="00344589">
      <w:pPr>
        <w:jc w:val="center"/>
        <w:rPr>
          <w:b/>
        </w:rPr>
      </w:pPr>
      <w:r w:rsidRPr="00671C9C">
        <w:rPr>
          <w:b/>
        </w:rPr>
        <w:t xml:space="preserve">РОССИЙСКИЙ НАУЧНО-ИССЛЕДОВАТЕЛЬСКИЙ ИНСТИТУТ </w:t>
      </w:r>
    </w:p>
    <w:p w:rsidR="00344589" w:rsidRPr="00671C9C" w:rsidRDefault="00344589" w:rsidP="00344589">
      <w:pPr>
        <w:spacing w:line="360" w:lineRule="auto"/>
        <w:jc w:val="center"/>
        <w:rPr>
          <w:b/>
        </w:rPr>
      </w:pPr>
      <w:r w:rsidRPr="00671C9C">
        <w:rPr>
          <w:b/>
        </w:rPr>
        <w:t>КУЛЬТУРНОГО И ПРИРОДНОГО НАСЛЕДИЯ ИМЕНИ Д.С.ЛИХАЧЕВА</w:t>
      </w:r>
    </w:p>
    <w:p w:rsidR="003A5E10" w:rsidRDefault="00344589" w:rsidP="002F19A5">
      <w:pPr>
        <w:jc w:val="center"/>
        <w:rPr>
          <w:b/>
        </w:rPr>
      </w:pPr>
      <w:r w:rsidRPr="00671C9C">
        <w:rPr>
          <w:b/>
        </w:rPr>
        <w:t>ИНСТИТУТ РАЗВИТИЯ ОБРАЗОВАНИЯ В СФЕРЕ КУЛЬТУРЫ И ИСКУССТВА</w:t>
      </w: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Pr="001959E4" w:rsidRDefault="00344589" w:rsidP="00344589">
      <w:pPr>
        <w:rPr>
          <w:spacing w:val="20"/>
          <w:sz w:val="28"/>
          <w:szCs w:val="28"/>
        </w:rPr>
      </w:pPr>
    </w:p>
    <w:p w:rsidR="00344589" w:rsidRDefault="00A757BF" w:rsidP="00A757BF">
      <w:pPr>
        <w:spacing w:line="100" w:lineRule="atLeast"/>
        <w:jc w:val="center"/>
        <w:rPr>
          <w:b/>
          <w:sz w:val="28"/>
          <w:szCs w:val="28"/>
        </w:rPr>
      </w:pPr>
      <w:r w:rsidRPr="00FA3631">
        <w:rPr>
          <w:b/>
          <w:sz w:val="28"/>
          <w:szCs w:val="28"/>
        </w:rPr>
        <w:t xml:space="preserve">ДОПОЛНИТЕЛЬНАЯ ОБЩЕРАЗВИВАЮЩАЯ ПРОГРАММА 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  <w:r w:rsidRPr="00E978D6">
        <w:rPr>
          <w:b/>
          <w:sz w:val="28"/>
          <w:szCs w:val="28"/>
        </w:rPr>
        <w:t>В ОБЛАСТИ</w:t>
      </w:r>
      <w:r>
        <w:rPr>
          <w:b/>
          <w:sz w:val="28"/>
          <w:szCs w:val="28"/>
        </w:rPr>
        <w:t xml:space="preserve"> </w:t>
      </w:r>
      <w:r w:rsidRPr="00E978D6">
        <w:rPr>
          <w:b/>
          <w:sz w:val="28"/>
          <w:szCs w:val="28"/>
        </w:rPr>
        <w:t>ТЕАТРАЛЬНОГО ИСКУССТВА</w:t>
      </w:r>
      <w:r>
        <w:rPr>
          <w:b/>
          <w:sz w:val="28"/>
          <w:szCs w:val="28"/>
        </w:rPr>
        <w:t xml:space="preserve"> 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424856" w:rsidRDefault="00344589" w:rsidP="00A757BF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>ПРИМЕРНАЯ ПРОГРАММА</w:t>
      </w:r>
    </w:p>
    <w:p w:rsidR="00A757BF" w:rsidRPr="00424856" w:rsidRDefault="00A757BF" w:rsidP="00A757BF">
      <w:pPr>
        <w:spacing w:line="276" w:lineRule="auto"/>
        <w:jc w:val="center"/>
        <w:rPr>
          <w:b/>
          <w:sz w:val="32"/>
          <w:szCs w:val="32"/>
        </w:rPr>
      </w:pPr>
      <w:r w:rsidRPr="00424856">
        <w:rPr>
          <w:b/>
          <w:sz w:val="32"/>
          <w:szCs w:val="32"/>
        </w:rPr>
        <w:t>по учебному предмету</w:t>
      </w:r>
    </w:p>
    <w:p w:rsidR="00A757BF" w:rsidRPr="00C605C8" w:rsidRDefault="00A757BF" w:rsidP="00A757BF">
      <w:pPr>
        <w:spacing w:line="100" w:lineRule="atLeast"/>
        <w:jc w:val="center"/>
        <w:rPr>
          <w:b/>
          <w:sz w:val="32"/>
          <w:szCs w:val="32"/>
        </w:rPr>
      </w:pPr>
    </w:p>
    <w:p w:rsidR="00A757BF" w:rsidRPr="002F19A5" w:rsidRDefault="00A757BF" w:rsidP="00A757BF">
      <w:pPr>
        <w:spacing w:line="100" w:lineRule="atLeast"/>
        <w:jc w:val="center"/>
        <w:rPr>
          <w:b/>
          <w:sz w:val="42"/>
          <w:szCs w:val="42"/>
        </w:rPr>
      </w:pPr>
      <w:r w:rsidRPr="002F19A5">
        <w:rPr>
          <w:b/>
          <w:sz w:val="42"/>
          <w:szCs w:val="42"/>
        </w:rPr>
        <w:t>ТЕАТРАЛЬНЫЕ ИГРЫ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A757BF">
      <w:pPr>
        <w:spacing w:line="100" w:lineRule="atLeast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344589" w:rsidRDefault="00344589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Default="009F1CDF" w:rsidP="00E978D6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Москва </w:t>
      </w:r>
      <w:r w:rsidR="00487DDD">
        <w:rPr>
          <w:b/>
          <w:sz w:val="28"/>
          <w:szCs w:val="28"/>
        </w:rPr>
        <w:t>2</w:t>
      </w:r>
      <w:r w:rsidR="00E978D6" w:rsidRPr="00E978D6">
        <w:rPr>
          <w:b/>
          <w:sz w:val="28"/>
          <w:szCs w:val="28"/>
        </w:rPr>
        <w:t>013</w:t>
      </w:r>
      <w:r>
        <w:rPr>
          <w:b/>
          <w:sz w:val="28"/>
          <w:szCs w:val="28"/>
        </w:rPr>
        <w:t xml:space="preserve"> </w:t>
      </w: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Разработчик: </w:t>
      </w:r>
      <w:r>
        <w:rPr>
          <w:b/>
          <w:sz w:val="28"/>
          <w:szCs w:val="28"/>
        </w:rPr>
        <w:t>Н.Н.Суворова</w:t>
      </w:r>
      <w:r>
        <w:rPr>
          <w:sz w:val="28"/>
          <w:szCs w:val="28"/>
        </w:rPr>
        <w:t xml:space="preserve">, директор </w:t>
      </w:r>
      <w:r w:rsidR="00344589">
        <w:rPr>
          <w:sz w:val="28"/>
          <w:szCs w:val="28"/>
        </w:rPr>
        <w:t>Д</w:t>
      </w:r>
      <w:r>
        <w:rPr>
          <w:sz w:val="28"/>
          <w:szCs w:val="28"/>
        </w:rPr>
        <w:t>етской школы театрального искусства имени А.Калягина</w:t>
      </w:r>
      <w:r w:rsidR="002F19A5">
        <w:rPr>
          <w:sz w:val="28"/>
          <w:szCs w:val="28"/>
        </w:rPr>
        <w:t xml:space="preserve"> города </w:t>
      </w:r>
      <w:r w:rsidR="009C1849">
        <w:rPr>
          <w:sz w:val="28"/>
          <w:szCs w:val="28"/>
        </w:rPr>
        <w:t>Вятские Поляны Кировской области</w:t>
      </w:r>
      <w:r>
        <w:rPr>
          <w:sz w:val="28"/>
          <w:szCs w:val="28"/>
        </w:rPr>
        <w:t>, заслуженный работник культуры Российской Федерации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редактор: </w:t>
      </w:r>
      <w:r>
        <w:rPr>
          <w:b/>
          <w:sz w:val="28"/>
          <w:szCs w:val="28"/>
        </w:rPr>
        <w:t>И.Е.Домогацкая</w:t>
      </w:r>
      <w:r>
        <w:rPr>
          <w:sz w:val="28"/>
          <w:szCs w:val="28"/>
        </w:rPr>
        <w:t>, генеральный директор Института развития образования в сфере культуры и искусства, кандидат педагогических наук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Технический редактор: </w:t>
      </w:r>
      <w:r w:rsidR="0099501B">
        <w:rPr>
          <w:b/>
          <w:sz w:val="28"/>
          <w:szCs w:val="28"/>
        </w:rPr>
        <w:t>С.М.Пелевина</w:t>
      </w:r>
      <w:r w:rsidR="0099501B">
        <w:rPr>
          <w:sz w:val="28"/>
          <w:szCs w:val="28"/>
        </w:rPr>
        <w:t>, научный сотрудник Института развития образования в сфере культуры и искусства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E7286" w:rsidRDefault="006041AF" w:rsidP="006041A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Рецензент: </w:t>
      </w:r>
      <w:r>
        <w:rPr>
          <w:b/>
          <w:sz w:val="28"/>
          <w:szCs w:val="28"/>
        </w:rPr>
        <w:t>Е.И.Крынжина</w:t>
      </w:r>
      <w:r>
        <w:rPr>
          <w:sz w:val="28"/>
          <w:szCs w:val="28"/>
        </w:rPr>
        <w:t xml:space="preserve">, заместитель директора по учебно-воспитательной, творческой работе </w:t>
      </w:r>
      <w:r w:rsidR="00344589">
        <w:rPr>
          <w:sz w:val="28"/>
          <w:szCs w:val="28"/>
        </w:rPr>
        <w:t>Д</w:t>
      </w:r>
      <w:r>
        <w:rPr>
          <w:sz w:val="28"/>
          <w:szCs w:val="28"/>
        </w:rPr>
        <w:t>етской театральной школы города Мурманск</w:t>
      </w:r>
      <w:r w:rsidR="009C1849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9C1849">
        <w:rPr>
          <w:sz w:val="28"/>
          <w:szCs w:val="28"/>
        </w:rPr>
        <w:t xml:space="preserve">преподаватель, </w:t>
      </w:r>
      <w:r>
        <w:rPr>
          <w:sz w:val="28"/>
          <w:szCs w:val="28"/>
        </w:rPr>
        <w:t>заслуженный работник культуры Российской Федерации</w:t>
      </w:r>
    </w:p>
    <w:p w:rsidR="006041AF" w:rsidRDefault="006041AF" w:rsidP="006041AF">
      <w:pPr>
        <w:spacing w:line="100" w:lineRule="atLeast"/>
        <w:jc w:val="center"/>
        <w:rPr>
          <w:b/>
          <w:sz w:val="28"/>
          <w:szCs w:val="28"/>
        </w:rPr>
        <w:sectPr w:rsidR="006041AF" w:rsidSect="00344589">
          <w:footerReference w:type="even" r:id="rId8"/>
          <w:footerReference w:type="default" r:id="rId9"/>
          <w:pgSz w:w="11906" w:h="16838"/>
          <w:pgMar w:top="1134" w:right="850" w:bottom="1134" w:left="1276" w:header="454" w:footer="454" w:gutter="0"/>
          <w:cols w:space="708"/>
          <w:titlePg/>
          <w:docGrid w:linePitch="360"/>
        </w:sectPr>
      </w:pPr>
    </w:p>
    <w:p w:rsidR="001B7520" w:rsidRPr="00C75C9C" w:rsidRDefault="001B7520" w:rsidP="00344589">
      <w:pPr>
        <w:tabs>
          <w:tab w:val="left" w:pos="0"/>
          <w:tab w:val="left" w:pos="7335"/>
        </w:tabs>
        <w:spacing w:after="240" w:line="360" w:lineRule="auto"/>
        <w:ind w:left="360"/>
        <w:jc w:val="center"/>
        <w:rPr>
          <w:b/>
          <w:sz w:val="28"/>
          <w:szCs w:val="28"/>
        </w:rPr>
      </w:pPr>
      <w:r w:rsidRPr="00C75C9C">
        <w:rPr>
          <w:b/>
          <w:sz w:val="28"/>
          <w:szCs w:val="28"/>
        </w:rPr>
        <w:lastRenderedPageBreak/>
        <w:t>Структура  программы  учебного  предмета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>Пояснительная записка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Характеристика учебного предмета, его место и роль в образовательном процессе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 Срок реализации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Объем учебного времени, предусмотренный</w:t>
      </w:r>
      <w:r w:rsidR="00CF0189">
        <w:rPr>
          <w:rFonts w:eastAsia="Calibri"/>
          <w:i/>
          <w:sz w:val="28"/>
          <w:szCs w:val="28"/>
          <w:lang w:eastAsia="en-US"/>
        </w:rPr>
        <w:t xml:space="preserve"> учебным планом образовательной  организации</w:t>
      </w:r>
      <w:r w:rsidRPr="00C75C9C">
        <w:rPr>
          <w:rFonts w:eastAsia="Calibri"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color w:val="FF0000"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Сведения о затратах учебного времени</w:t>
      </w:r>
      <w:r w:rsidRPr="00C75C9C">
        <w:rPr>
          <w:rFonts w:eastAsia="Calibri"/>
          <w:i/>
          <w:color w:val="FF0000"/>
          <w:sz w:val="28"/>
          <w:szCs w:val="28"/>
          <w:lang w:eastAsia="en-US"/>
        </w:rPr>
        <w:t xml:space="preserve">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Форма проведения учебных аудиторных занятий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Цели и задачи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C75C9C">
        <w:rPr>
          <w:rFonts w:eastAsia="Calibri"/>
          <w:i/>
          <w:color w:val="000000"/>
          <w:sz w:val="28"/>
          <w:szCs w:val="28"/>
          <w:lang w:eastAsia="en-US"/>
        </w:rPr>
        <w:t>- Структура программы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Методы обучения </w:t>
      </w:r>
    </w:p>
    <w:p w:rsidR="001B7520" w:rsidRPr="00C75C9C" w:rsidRDefault="001B7520" w:rsidP="001B7520">
      <w:pPr>
        <w:spacing w:after="240"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Описание материально-технических условий реализации учебного предмета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II.</w:t>
      </w:r>
      <w:r w:rsidRPr="00C75C9C">
        <w:rPr>
          <w:rFonts w:eastAsia="Calibri"/>
          <w:b/>
          <w:sz w:val="28"/>
          <w:szCs w:val="28"/>
          <w:lang w:eastAsia="en-US"/>
        </w:rPr>
        <w:tab/>
        <w:t>Содержание учебного предмета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Учебно-тематический план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Pr="00C75C9C">
        <w:rPr>
          <w:rFonts w:eastAsia="Calibri"/>
          <w:bCs/>
          <w:i/>
          <w:sz w:val="28"/>
          <w:szCs w:val="28"/>
          <w:lang w:eastAsia="en-US"/>
        </w:rPr>
        <w:t>Годовые требования</w:t>
      </w:r>
    </w:p>
    <w:p w:rsidR="001B7520" w:rsidRPr="00C75C9C" w:rsidRDefault="001B7520" w:rsidP="001B7520">
      <w:pPr>
        <w:spacing w:before="100" w:beforeAutospacing="1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III.</w:t>
      </w:r>
      <w:r w:rsidRPr="00C75C9C">
        <w:rPr>
          <w:rFonts w:eastAsia="Calibri"/>
          <w:b/>
          <w:sz w:val="28"/>
          <w:szCs w:val="28"/>
          <w:lang w:eastAsia="en-US"/>
        </w:rPr>
        <w:tab/>
        <w:t>Т</w:t>
      </w:r>
      <w:r w:rsidR="00CF0189">
        <w:rPr>
          <w:rFonts w:eastAsia="Calibri"/>
          <w:b/>
          <w:sz w:val="28"/>
          <w:szCs w:val="28"/>
          <w:lang w:eastAsia="en-US"/>
        </w:rPr>
        <w:t>ребования к уровню подготовки уча</w:t>
      </w:r>
      <w:r w:rsidRPr="00C75C9C">
        <w:rPr>
          <w:rFonts w:eastAsia="Calibri"/>
          <w:b/>
          <w:sz w:val="28"/>
          <w:szCs w:val="28"/>
          <w:lang w:eastAsia="en-US"/>
        </w:rPr>
        <w:t>щихся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after="200" w:line="360" w:lineRule="auto"/>
        <w:ind w:firstLine="567"/>
        <w:jc w:val="both"/>
        <w:rPr>
          <w:rFonts w:eastAsia="Calibri"/>
          <w:i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Требования к уровню подготовки на различных этапах обучения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Формы и методы контроля, система оценок 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 </w:t>
      </w:r>
    </w:p>
    <w:p w:rsidR="001B7520" w:rsidRPr="00C75C9C" w:rsidRDefault="001B7520" w:rsidP="001B7520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Аттестация: цели, виды, форма, содержание;</w:t>
      </w:r>
    </w:p>
    <w:p w:rsidR="001B7520" w:rsidRPr="00C75C9C" w:rsidRDefault="001B7520" w:rsidP="001B7520">
      <w:pPr>
        <w:spacing w:after="240" w:line="276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Критерии оценки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>Методическое обеспечение учебного процесса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VI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Список литературы и средств обучения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Список рекомендуемой методической литературы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Рекомендуемые Интернет-ресурсы</w:t>
      </w:r>
    </w:p>
    <w:p w:rsidR="001B7520" w:rsidRPr="00C75C9C" w:rsidRDefault="001B7520" w:rsidP="001B7520">
      <w:pPr>
        <w:spacing w:line="360" w:lineRule="auto"/>
        <w:ind w:firstLine="567"/>
        <w:rPr>
          <w:rFonts w:ascii="Arial" w:eastAsia="ヒラギノ角ゴ Pro W3" w:hAnsi="Arial" w:cs="Arial"/>
          <w:color w:val="000000"/>
          <w:sz w:val="28"/>
          <w:szCs w:val="28"/>
          <w:lang w:eastAsia="en-US"/>
        </w:rPr>
      </w:pPr>
    </w:p>
    <w:p w:rsidR="001B7520" w:rsidRDefault="001B7520" w:rsidP="001B7520">
      <w:pPr>
        <w:jc w:val="center"/>
        <w:rPr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CA56D2" w:rsidRDefault="00CA56D2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lastRenderedPageBreak/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1B7520" w:rsidRPr="00081EF5" w:rsidRDefault="001B7520" w:rsidP="00CA56D2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Характеристика учебного предмета, его место и роль в образовательном процессе</w:t>
      </w:r>
    </w:p>
    <w:p w:rsidR="00CA56D2" w:rsidRDefault="00CA56D2" w:rsidP="00CF0189">
      <w:pPr>
        <w:spacing w:line="360" w:lineRule="auto"/>
        <w:ind w:firstLine="708"/>
        <w:jc w:val="both"/>
        <w:rPr>
          <w:sz w:val="28"/>
          <w:szCs w:val="28"/>
        </w:rPr>
      </w:pPr>
      <w:r w:rsidRPr="00BF7920">
        <w:rPr>
          <w:sz w:val="28"/>
          <w:szCs w:val="28"/>
        </w:rPr>
        <w:t xml:space="preserve">Программа учебного предмета </w:t>
      </w:r>
      <w:r>
        <w:rPr>
          <w:sz w:val="28"/>
          <w:szCs w:val="28"/>
        </w:rPr>
        <w:t>«</w:t>
      </w:r>
      <w:r w:rsidR="0006454E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Pr="00BF7920">
        <w:rPr>
          <w:sz w:val="28"/>
          <w:szCs w:val="28"/>
        </w:rPr>
        <w:t xml:space="preserve"> разработана </w:t>
      </w:r>
      <w:r>
        <w:rPr>
          <w:sz w:val="28"/>
          <w:szCs w:val="28"/>
        </w:rPr>
        <w:t xml:space="preserve">на основе «Рекомендаций по организации образовательной и методической деятельности при реализации общеразвивающих программ в области искусств», </w:t>
      </w:r>
      <w:r w:rsidR="00CF0189">
        <w:rPr>
          <w:sz w:val="28"/>
          <w:szCs w:val="28"/>
        </w:rPr>
        <w:t>направленных письмом</w:t>
      </w:r>
      <w:r w:rsidR="00CF0189" w:rsidRPr="00075DDC">
        <w:rPr>
          <w:sz w:val="28"/>
          <w:szCs w:val="28"/>
        </w:rPr>
        <w:t xml:space="preserve"> Министерства культуры Российской Федерации</w:t>
      </w:r>
      <w:r w:rsidR="00CF0189">
        <w:rPr>
          <w:sz w:val="28"/>
          <w:szCs w:val="28"/>
        </w:rPr>
        <w:t xml:space="preserve"> от 21.11.2013 №191-01-39/06-ГИ.</w:t>
      </w:r>
    </w:p>
    <w:p w:rsidR="00BE769A" w:rsidRDefault="0006454E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</w:t>
      </w:r>
      <w:r w:rsidR="00CA56D2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>а</w:t>
      </w:r>
      <w:r w:rsidR="00487DDD" w:rsidRPr="000504D9">
        <w:rPr>
          <w:sz w:val="28"/>
          <w:szCs w:val="28"/>
        </w:rPr>
        <w:t xml:space="preserve"> «</w:t>
      </w:r>
      <w:r w:rsidR="00B039CD" w:rsidRPr="000504D9">
        <w:rPr>
          <w:sz w:val="28"/>
          <w:szCs w:val="28"/>
        </w:rPr>
        <w:t>Театральные игры</w:t>
      </w:r>
      <w:r w:rsidR="00487DDD" w:rsidRPr="000504D9">
        <w:rPr>
          <w:sz w:val="28"/>
          <w:szCs w:val="28"/>
        </w:rPr>
        <w:t xml:space="preserve">» </w:t>
      </w:r>
      <w:r w:rsidR="00CA56D2">
        <w:rPr>
          <w:sz w:val="28"/>
          <w:szCs w:val="28"/>
        </w:rPr>
        <w:t>направлен</w:t>
      </w:r>
      <w:r>
        <w:rPr>
          <w:sz w:val="28"/>
          <w:szCs w:val="28"/>
        </w:rPr>
        <w:t>о</w:t>
      </w:r>
      <w:r w:rsidR="00BE769A">
        <w:rPr>
          <w:sz w:val="28"/>
          <w:szCs w:val="28"/>
        </w:rPr>
        <w:t>:</w:t>
      </w:r>
      <w:r w:rsidR="00CA56D2">
        <w:rPr>
          <w:sz w:val="28"/>
          <w:szCs w:val="28"/>
        </w:rPr>
        <w:t xml:space="preserve"> </w:t>
      </w:r>
    </w:p>
    <w:p w:rsidR="00BE769A" w:rsidRDefault="00CA56D2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формировани</w:t>
      </w:r>
      <w:r>
        <w:rPr>
          <w:sz w:val="28"/>
          <w:szCs w:val="28"/>
        </w:rPr>
        <w:t>е у уча</w:t>
      </w:r>
      <w:r w:rsidR="00487DDD" w:rsidRPr="000504D9">
        <w:rPr>
          <w:sz w:val="28"/>
          <w:szCs w:val="28"/>
        </w:rPr>
        <w:t xml:space="preserve">щихся эстетических взглядов, нравственных установок и потребности общения с духовными ценностями, произведениями искусства; </w:t>
      </w:r>
    </w:p>
    <w:p w:rsidR="00A1277C" w:rsidRPr="000504D9" w:rsidRDefault="00CA56D2" w:rsidP="0006454E">
      <w:pPr>
        <w:spacing w:line="360" w:lineRule="auto"/>
        <w:ind w:firstLine="709"/>
        <w:jc w:val="both"/>
        <w:rPr>
          <w:rStyle w:val="FontStyle16"/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воспитани</w:t>
      </w:r>
      <w:r>
        <w:rPr>
          <w:sz w:val="28"/>
          <w:szCs w:val="28"/>
        </w:rPr>
        <w:t>е</w:t>
      </w:r>
      <w:r w:rsidR="00487DDD" w:rsidRPr="000504D9">
        <w:rPr>
          <w:sz w:val="28"/>
          <w:szCs w:val="28"/>
        </w:rPr>
        <w:t xml:space="preserve"> активного зрителя, участн</w:t>
      </w:r>
      <w:r w:rsidR="0006454E">
        <w:rPr>
          <w:sz w:val="28"/>
          <w:szCs w:val="28"/>
        </w:rPr>
        <w:t xml:space="preserve">ика творческой самодеятельности, а также </w:t>
      </w:r>
      <w:r w:rsidR="00A1277C" w:rsidRPr="000504D9">
        <w:rPr>
          <w:rStyle w:val="FontStyle16"/>
          <w:sz w:val="28"/>
          <w:szCs w:val="28"/>
        </w:rPr>
        <w:t>н</w:t>
      </w:r>
      <w:r w:rsidR="0006454E">
        <w:rPr>
          <w:rStyle w:val="FontStyle16"/>
          <w:sz w:val="28"/>
          <w:szCs w:val="28"/>
        </w:rPr>
        <w:t>а приобретение детьми начальных</w:t>
      </w:r>
      <w:r w:rsidR="00A1277C" w:rsidRPr="000504D9">
        <w:rPr>
          <w:rStyle w:val="FontStyle16"/>
          <w:sz w:val="28"/>
          <w:szCs w:val="28"/>
        </w:rPr>
        <w:t xml:space="preserve"> художественно-творческих умений и навыков в театральном искусстве. </w:t>
      </w:r>
    </w:p>
    <w:p w:rsidR="0006454E" w:rsidRDefault="00A60044" w:rsidP="0006454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Программа рассчитана на </w:t>
      </w:r>
      <w:r w:rsidR="0006454E">
        <w:rPr>
          <w:sz w:val="28"/>
          <w:szCs w:val="28"/>
        </w:rPr>
        <w:t>обучение детей</w:t>
      </w:r>
      <w:r w:rsidRPr="000504D9">
        <w:rPr>
          <w:sz w:val="28"/>
          <w:szCs w:val="28"/>
        </w:rPr>
        <w:t xml:space="preserve"> в возрасте от </w:t>
      </w:r>
      <w:r w:rsidR="00AE2A55" w:rsidRPr="000504D9">
        <w:rPr>
          <w:sz w:val="28"/>
          <w:szCs w:val="28"/>
        </w:rPr>
        <w:t>6</w:t>
      </w:r>
      <w:r w:rsidR="0006454E">
        <w:rPr>
          <w:sz w:val="28"/>
          <w:szCs w:val="28"/>
        </w:rPr>
        <w:t>-7</w:t>
      </w:r>
      <w:r w:rsidRPr="000504D9">
        <w:rPr>
          <w:sz w:val="28"/>
          <w:szCs w:val="28"/>
        </w:rPr>
        <w:t xml:space="preserve"> лет</w:t>
      </w:r>
      <w:r w:rsidR="0006454E">
        <w:rPr>
          <w:sz w:val="28"/>
          <w:szCs w:val="28"/>
        </w:rPr>
        <w:t>.</w:t>
      </w:r>
      <w:r w:rsidR="00E22AE4" w:rsidRPr="000504D9">
        <w:rPr>
          <w:color w:val="4A442A"/>
          <w:sz w:val="28"/>
          <w:szCs w:val="28"/>
        </w:rPr>
        <w:t xml:space="preserve">       </w:t>
      </w:r>
      <w:r w:rsidR="00376DAF" w:rsidRPr="000504D9">
        <w:rPr>
          <w:color w:val="4A442A"/>
          <w:sz w:val="28"/>
          <w:szCs w:val="28"/>
        </w:rPr>
        <w:t xml:space="preserve">   </w:t>
      </w:r>
      <w:r w:rsidR="00E22AE4" w:rsidRPr="000504D9">
        <w:rPr>
          <w:color w:val="4A442A"/>
          <w:sz w:val="28"/>
          <w:szCs w:val="28"/>
        </w:rPr>
        <w:t xml:space="preserve">     </w:t>
      </w:r>
      <w:r w:rsidR="00BD0F0F" w:rsidRPr="000504D9">
        <w:rPr>
          <w:sz w:val="28"/>
          <w:szCs w:val="28"/>
        </w:rPr>
        <w:t xml:space="preserve">            </w:t>
      </w:r>
    </w:p>
    <w:p w:rsidR="00BD0F0F" w:rsidRPr="000504D9" w:rsidRDefault="00081EF5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учебному предмету «</w:t>
      </w:r>
      <w:r w:rsidR="00BD0F0F" w:rsidRPr="000504D9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составлена с учетом возрастных особенностей детей и возможностей игровых методов обучения, а именно: </w:t>
      </w:r>
    </w:p>
    <w:p w:rsidR="00081EF5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081EF5">
        <w:rPr>
          <w:sz w:val="28"/>
          <w:szCs w:val="28"/>
        </w:rPr>
        <w:t>игры являются одним из способов постижения мира</w:t>
      </w:r>
      <w:r w:rsidR="00BE769A">
        <w:rPr>
          <w:sz w:val="28"/>
          <w:szCs w:val="28"/>
        </w:rPr>
        <w:t xml:space="preserve">, а также </w:t>
      </w:r>
      <w:r w:rsidR="00BE769A" w:rsidRPr="000504D9">
        <w:rPr>
          <w:sz w:val="28"/>
          <w:szCs w:val="28"/>
        </w:rPr>
        <w:t xml:space="preserve">адаптации ребенка в </w:t>
      </w:r>
      <w:r w:rsidR="00BE769A">
        <w:rPr>
          <w:sz w:val="28"/>
          <w:szCs w:val="28"/>
        </w:rPr>
        <w:t>социальной</w:t>
      </w:r>
      <w:r w:rsidR="00BE769A" w:rsidRPr="000504D9">
        <w:rPr>
          <w:sz w:val="28"/>
          <w:szCs w:val="28"/>
        </w:rPr>
        <w:t xml:space="preserve"> среде</w:t>
      </w:r>
      <w:r w:rsidR="00081EF5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BD0F0F" w:rsidRPr="000504D9" w:rsidRDefault="00BE769A" w:rsidP="00081E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игровая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методика обучения</w:t>
      </w:r>
      <w:r w:rsidR="0006454E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 развитию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у детей воображения</w:t>
      </w:r>
      <w:r w:rsidR="00BD0F0F" w:rsidRPr="000504D9">
        <w:rPr>
          <w:sz w:val="28"/>
          <w:szCs w:val="28"/>
        </w:rPr>
        <w:t xml:space="preserve">, </w:t>
      </w:r>
      <w:r>
        <w:rPr>
          <w:sz w:val="28"/>
          <w:szCs w:val="28"/>
        </w:rPr>
        <w:t>внимания, памяти</w:t>
      </w:r>
      <w:r w:rsidR="00BD0F0F" w:rsidRPr="000504D9">
        <w:rPr>
          <w:sz w:val="28"/>
          <w:szCs w:val="28"/>
        </w:rPr>
        <w:t>;</w:t>
      </w:r>
    </w:p>
    <w:p w:rsidR="00BD0F0F" w:rsidRPr="000504D9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театральные беседы и игры способны реализовать потребности </w:t>
      </w:r>
      <w:r w:rsidR="00BE769A">
        <w:rPr>
          <w:sz w:val="28"/>
          <w:szCs w:val="28"/>
        </w:rPr>
        <w:t xml:space="preserve">детей в </w:t>
      </w:r>
      <w:r w:rsidRPr="000504D9">
        <w:rPr>
          <w:sz w:val="28"/>
          <w:szCs w:val="28"/>
        </w:rPr>
        <w:t xml:space="preserve"> самовыражении, а также раскрыть их творческий потенциал; они </w:t>
      </w:r>
      <w:r w:rsidR="00BE769A">
        <w:rPr>
          <w:sz w:val="28"/>
          <w:szCs w:val="28"/>
        </w:rPr>
        <w:t>способствуют развитию у детей познавательных интересов</w:t>
      </w:r>
      <w:r w:rsidRPr="000504D9">
        <w:rPr>
          <w:sz w:val="28"/>
          <w:szCs w:val="28"/>
        </w:rPr>
        <w:t>;</w:t>
      </w:r>
    </w:p>
    <w:p w:rsidR="00BD0F0F" w:rsidRPr="000504D9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театральные игры обладают огромным потенциалом по раскрепощению, творческому преобразованию и раскрытию личности.</w:t>
      </w:r>
    </w:p>
    <w:p w:rsidR="00BE769A" w:rsidRDefault="0037263F" w:rsidP="00BE769A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504D9">
        <w:rPr>
          <w:color w:val="000000"/>
          <w:spacing w:val="4"/>
          <w:sz w:val="28"/>
          <w:szCs w:val="28"/>
        </w:rPr>
        <w:t xml:space="preserve">В игре </w:t>
      </w:r>
      <w:r w:rsidR="00BE769A">
        <w:rPr>
          <w:color w:val="000000"/>
          <w:spacing w:val="4"/>
          <w:sz w:val="28"/>
          <w:szCs w:val="28"/>
        </w:rPr>
        <w:t xml:space="preserve">ребенок испытывает </w:t>
      </w:r>
      <w:r w:rsidRPr="000504D9">
        <w:rPr>
          <w:color w:val="000000"/>
          <w:spacing w:val="4"/>
          <w:sz w:val="28"/>
          <w:szCs w:val="28"/>
        </w:rPr>
        <w:t xml:space="preserve">радость общения, </w:t>
      </w:r>
      <w:r w:rsidR="00BE769A">
        <w:rPr>
          <w:color w:val="000000"/>
          <w:spacing w:val="4"/>
          <w:sz w:val="28"/>
          <w:szCs w:val="28"/>
        </w:rPr>
        <w:t>открывает в себе</w:t>
      </w:r>
      <w:r w:rsidRPr="000504D9">
        <w:rPr>
          <w:color w:val="000000"/>
          <w:spacing w:val="4"/>
          <w:sz w:val="28"/>
          <w:szCs w:val="28"/>
        </w:rPr>
        <w:t xml:space="preserve"> </w:t>
      </w:r>
      <w:r w:rsidR="00BE769A">
        <w:rPr>
          <w:color w:val="000000"/>
          <w:spacing w:val="4"/>
          <w:sz w:val="28"/>
          <w:szCs w:val="28"/>
        </w:rPr>
        <w:t>новые возможности</w:t>
      </w:r>
      <w:r w:rsidRPr="000504D9">
        <w:rPr>
          <w:color w:val="000000"/>
          <w:spacing w:val="4"/>
          <w:sz w:val="28"/>
          <w:szCs w:val="28"/>
        </w:rPr>
        <w:t xml:space="preserve">. </w:t>
      </w:r>
    </w:p>
    <w:p w:rsidR="001B7520" w:rsidRPr="0006454E" w:rsidRDefault="001B7520" w:rsidP="0006454E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6454E">
        <w:rPr>
          <w:rFonts w:eastAsia="Calibri"/>
          <w:b/>
          <w:i/>
          <w:sz w:val="28"/>
          <w:szCs w:val="28"/>
          <w:lang w:eastAsia="en-US"/>
        </w:rPr>
        <w:lastRenderedPageBreak/>
        <w:t>Срок реализации учебного предмета</w:t>
      </w:r>
    </w:p>
    <w:p w:rsidR="003A2CFE" w:rsidRPr="000504D9" w:rsidRDefault="0012190E" w:rsidP="00081EF5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>Срок освоения программы «</w:t>
      </w:r>
      <w:r w:rsidR="00F8565D" w:rsidRPr="000504D9">
        <w:rPr>
          <w:sz w:val="28"/>
          <w:szCs w:val="28"/>
        </w:rPr>
        <w:t>Театральные игры</w:t>
      </w:r>
      <w:r w:rsidRPr="000504D9">
        <w:rPr>
          <w:sz w:val="28"/>
          <w:szCs w:val="28"/>
        </w:rPr>
        <w:t xml:space="preserve">» составляет 3 года. </w:t>
      </w:r>
      <w:r w:rsidR="0006454E">
        <w:rPr>
          <w:sz w:val="28"/>
          <w:szCs w:val="28"/>
        </w:rPr>
        <w:t xml:space="preserve">Продолжительность </w:t>
      </w:r>
      <w:r w:rsidR="005F51CC">
        <w:rPr>
          <w:sz w:val="28"/>
          <w:szCs w:val="28"/>
        </w:rPr>
        <w:t>учебных занятий -</w:t>
      </w:r>
      <w:r w:rsidR="0006454E">
        <w:rPr>
          <w:sz w:val="28"/>
          <w:szCs w:val="28"/>
        </w:rPr>
        <w:t xml:space="preserve"> 34 недели.</w:t>
      </w:r>
    </w:p>
    <w:p w:rsidR="001B7520" w:rsidRPr="00081EF5" w:rsidRDefault="001B7520" w:rsidP="00081EF5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Объем учебного времени, предусмотренный</w:t>
      </w:r>
      <w:r w:rsidR="00081EF5">
        <w:rPr>
          <w:rFonts w:eastAsia="Calibri"/>
          <w:b/>
          <w:i/>
          <w:sz w:val="28"/>
          <w:szCs w:val="28"/>
          <w:lang w:eastAsia="en-US"/>
        </w:rPr>
        <w:t xml:space="preserve"> учебным планом образовательной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  </w:t>
      </w:r>
      <w:r w:rsidR="00081EF5">
        <w:rPr>
          <w:rFonts w:eastAsia="Calibri"/>
          <w:b/>
          <w:i/>
          <w:sz w:val="28"/>
          <w:szCs w:val="28"/>
          <w:lang w:eastAsia="en-US"/>
        </w:rPr>
        <w:t>организации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376DAF" w:rsidRPr="000504D9" w:rsidRDefault="0012190E" w:rsidP="000504D9">
      <w:pPr>
        <w:spacing w:line="360" w:lineRule="auto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    Объем учебного времени, составляет </w:t>
      </w:r>
      <w:r w:rsidR="00376DAF" w:rsidRPr="000504D9">
        <w:rPr>
          <w:sz w:val="28"/>
          <w:szCs w:val="28"/>
        </w:rPr>
        <w:t xml:space="preserve">204 </w:t>
      </w:r>
      <w:r w:rsidRPr="000504D9">
        <w:rPr>
          <w:sz w:val="28"/>
          <w:szCs w:val="28"/>
        </w:rPr>
        <w:t>час</w:t>
      </w:r>
      <w:r w:rsidR="00376DAF" w:rsidRPr="000504D9">
        <w:rPr>
          <w:sz w:val="28"/>
          <w:szCs w:val="28"/>
        </w:rPr>
        <w:t xml:space="preserve">а </w:t>
      </w:r>
      <w:r w:rsidRPr="000504D9">
        <w:rPr>
          <w:sz w:val="28"/>
          <w:szCs w:val="28"/>
        </w:rPr>
        <w:t xml:space="preserve"> аудиторн</w:t>
      </w:r>
      <w:r w:rsidR="00376DAF" w:rsidRPr="000504D9">
        <w:rPr>
          <w:sz w:val="28"/>
          <w:szCs w:val="28"/>
        </w:rPr>
        <w:t>ой</w:t>
      </w:r>
      <w:r w:rsidRPr="000504D9">
        <w:rPr>
          <w:sz w:val="28"/>
          <w:szCs w:val="28"/>
        </w:rPr>
        <w:t xml:space="preserve"> нагрузк</w:t>
      </w:r>
      <w:r w:rsidR="00376DAF" w:rsidRPr="000504D9">
        <w:rPr>
          <w:sz w:val="28"/>
          <w:szCs w:val="28"/>
        </w:rPr>
        <w:t>и</w:t>
      </w:r>
      <w:r w:rsidR="00256668" w:rsidRPr="000504D9">
        <w:rPr>
          <w:sz w:val="28"/>
          <w:szCs w:val="28"/>
        </w:rPr>
        <w:t>, 102 часа внеаудиторной (самостоятельной), максимальная нагрузка составляет 306 часов.</w:t>
      </w:r>
    </w:p>
    <w:p w:rsidR="001B7520" w:rsidRPr="006224F8" w:rsidRDefault="001B7520" w:rsidP="006224F8">
      <w:pPr>
        <w:spacing w:line="360" w:lineRule="auto"/>
        <w:jc w:val="center"/>
        <w:rPr>
          <w:rFonts w:eastAsia="Calibri"/>
          <w:b/>
          <w:i/>
          <w:color w:val="FF0000"/>
          <w:sz w:val="28"/>
          <w:szCs w:val="28"/>
          <w:lang w:eastAsia="en-US"/>
        </w:rPr>
      </w:pPr>
      <w:r w:rsidRPr="006224F8">
        <w:rPr>
          <w:rFonts w:eastAsia="Calibri"/>
          <w:b/>
          <w:i/>
          <w:sz w:val="28"/>
          <w:szCs w:val="28"/>
          <w:lang w:eastAsia="en-US"/>
        </w:rPr>
        <w:t>Сведения о затратах учебного времени</w:t>
      </w:r>
    </w:p>
    <w:tbl>
      <w:tblPr>
        <w:tblW w:w="923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00"/>
        <w:gridCol w:w="1620"/>
        <w:gridCol w:w="1800"/>
        <w:gridCol w:w="1440"/>
        <w:gridCol w:w="1670"/>
      </w:tblGrid>
      <w:tr w:rsidR="00496E7F" w:rsidRPr="00472EED" w:rsidTr="002F19A5">
        <w:trPr>
          <w:trHeight w:hRule="exact" w:val="596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Год обучения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1-й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2-й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3-й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Итого часов</w:t>
            </w:r>
          </w:p>
        </w:tc>
      </w:tr>
      <w:tr w:rsidR="00496E7F" w:rsidRPr="00472EED" w:rsidTr="002F19A5">
        <w:trPr>
          <w:trHeight w:hRule="exact" w:val="422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Форма занятий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</w:tr>
      <w:tr w:rsidR="00496E7F" w:rsidRPr="00472EED" w:rsidTr="002F19A5">
        <w:trPr>
          <w:trHeight w:hRule="exact" w:val="415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Аудиторная </w:t>
            </w:r>
            <w:r w:rsidR="00496E7F" w:rsidRPr="0095639C">
              <w:rPr>
                <w:color w:val="000000"/>
                <w:spacing w:val="-1"/>
              </w:rPr>
              <w:t>(в часах)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</w:tr>
      <w:tr w:rsidR="00496E7F" w:rsidRPr="00472EED" w:rsidTr="002F19A5">
        <w:trPr>
          <w:trHeight w:hRule="exact" w:val="865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Внеаудиторная</w:t>
            </w:r>
            <w:r w:rsidR="0095639C">
              <w:rPr>
                <w:color w:val="000000"/>
                <w:spacing w:val="-1"/>
              </w:rPr>
              <w:t xml:space="preserve"> </w:t>
            </w:r>
            <w:r w:rsidRPr="0095639C">
              <w:rPr>
                <w:color w:val="000000"/>
                <w:spacing w:val="-1"/>
              </w:rPr>
              <w:t>(самостоятельная, в часах)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FC6B14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5639C" w:rsidRPr="00472EED" w:rsidTr="002F19A5">
        <w:trPr>
          <w:trHeight w:hRule="exact" w:val="581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Максимальная учебная нагрузка.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306</w:t>
            </w:r>
          </w:p>
        </w:tc>
      </w:tr>
    </w:tbl>
    <w:p w:rsidR="005E4EDB" w:rsidRPr="00B965E0" w:rsidRDefault="005E4EDB" w:rsidP="000504D9">
      <w:pPr>
        <w:suppressAutoHyphens/>
        <w:autoSpaceDN w:val="0"/>
        <w:spacing w:line="360" w:lineRule="auto"/>
        <w:jc w:val="both"/>
        <w:rPr>
          <w:rFonts w:eastAsia="Lucida Sans Unicode"/>
          <w:kern w:val="3"/>
          <w:lang w:eastAsia="zh-CN" w:bidi="hi-IN"/>
        </w:rPr>
      </w:pPr>
    </w:p>
    <w:p w:rsidR="0012190E" w:rsidRPr="000504D9" w:rsidRDefault="0012190E" w:rsidP="0006454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rFonts w:eastAsia="Calibri"/>
          <w:sz w:val="28"/>
          <w:szCs w:val="28"/>
          <w:lang w:eastAsia="en-US"/>
        </w:rPr>
        <w:t>Рекомендуемая недельная нагрузка в часах:</w:t>
      </w:r>
    </w:p>
    <w:p w:rsidR="0012190E" w:rsidRPr="000504D9" w:rsidRDefault="00081EF5" w:rsidP="0006454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</w:t>
      </w:r>
      <w:r w:rsidR="0012190E" w:rsidRPr="000504D9">
        <w:rPr>
          <w:rFonts w:eastAsia="Calibri"/>
          <w:sz w:val="28"/>
          <w:szCs w:val="28"/>
          <w:lang w:eastAsia="en-US"/>
        </w:rPr>
        <w:t>удиторные занятия:</w:t>
      </w:r>
    </w:p>
    <w:p w:rsidR="0012190E" w:rsidRPr="000504D9" w:rsidRDefault="0012190E" w:rsidP="00081E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rFonts w:eastAsia="Calibri"/>
          <w:sz w:val="28"/>
          <w:szCs w:val="28"/>
          <w:lang w:eastAsia="en-US"/>
        </w:rPr>
        <w:t xml:space="preserve">1-3 годы обучения – по </w:t>
      </w:r>
      <w:r w:rsidR="005E4EDB" w:rsidRPr="000504D9">
        <w:rPr>
          <w:rFonts w:eastAsia="Calibri"/>
          <w:sz w:val="28"/>
          <w:szCs w:val="28"/>
          <w:lang w:eastAsia="en-US"/>
        </w:rPr>
        <w:t>2</w:t>
      </w:r>
      <w:r w:rsidRPr="000504D9">
        <w:rPr>
          <w:rFonts w:eastAsia="Calibri"/>
          <w:sz w:val="28"/>
          <w:szCs w:val="28"/>
          <w:lang w:eastAsia="en-US"/>
        </w:rPr>
        <w:t xml:space="preserve"> ча</w:t>
      </w:r>
      <w:r w:rsidR="005A01C5" w:rsidRPr="000504D9">
        <w:rPr>
          <w:rFonts w:eastAsia="Calibri"/>
          <w:sz w:val="28"/>
          <w:szCs w:val="28"/>
          <w:lang w:eastAsia="en-US"/>
        </w:rPr>
        <w:t>с</w:t>
      </w:r>
      <w:r w:rsidR="005E4EDB" w:rsidRPr="000504D9">
        <w:rPr>
          <w:rFonts w:eastAsia="Calibri"/>
          <w:sz w:val="28"/>
          <w:szCs w:val="28"/>
          <w:lang w:eastAsia="en-US"/>
        </w:rPr>
        <w:t>а</w:t>
      </w:r>
      <w:r w:rsidRPr="000504D9">
        <w:rPr>
          <w:rFonts w:eastAsia="Calibri"/>
          <w:sz w:val="28"/>
          <w:szCs w:val="28"/>
          <w:lang w:eastAsia="en-US"/>
        </w:rPr>
        <w:t xml:space="preserve"> в неделю</w:t>
      </w:r>
      <w:r w:rsidR="00081EF5">
        <w:rPr>
          <w:rFonts w:eastAsia="Calibri"/>
          <w:sz w:val="28"/>
          <w:szCs w:val="28"/>
          <w:lang w:eastAsia="en-US"/>
        </w:rPr>
        <w:t>;</w:t>
      </w:r>
    </w:p>
    <w:p w:rsidR="00256668" w:rsidRPr="000504D9" w:rsidRDefault="00081EF5" w:rsidP="0006454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="00256668" w:rsidRPr="000504D9">
        <w:rPr>
          <w:rFonts w:eastAsia="Calibri"/>
          <w:sz w:val="28"/>
          <w:szCs w:val="28"/>
          <w:lang w:eastAsia="en-US"/>
        </w:rPr>
        <w:t>неаудиторная (самостоятельная):</w:t>
      </w:r>
    </w:p>
    <w:p w:rsidR="00B263EA" w:rsidRPr="005F51CC" w:rsidRDefault="00B263EA" w:rsidP="005F51C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sz w:val="28"/>
          <w:szCs w:val="28"/>
        </w:rPr>
        <w:t xml:space="preserve">1-3 годы обучения – по 1 часу </w:t>
      </w:r>
      <w:r w:rsidRPr="000504D9">
        <w:rPr>
          <w:rFonts w:eastAsia="Calibri"/>
          <w:sz w:val="28"/>
          <w:szCs w:val="28"/>
          <w:lang w:eastAsia="en-US"/>
        </w:rPr>
        <w:t>в неделю</w:t>
      </w:r>
      <w:r w:rsidR="00081EF5">
        <w:rPr>
          <w:rFonts w:eastAsia="Calibri"/>
          <w:sz w:val="28"/>
          <w:szCs w:val="28"/>
          <w:lang w:eastAsia="en-US"/>
        </w:rPr>
        <w:t>.</w:t>
      </w:r>
    </w:p>
    <w:p w:rsidR="001B7520" w:rsidRPr="000504D9" w:rsidRDefault="001B7520" w:rsidP="005F51CC">
      <w:pPr>
        <w:spacing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t>Форма проведения учебных аудиторных занятий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Учебные аудиторные занятия </w:t>
      </w:r>
      <w:r w:rsidR="001877F0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в форме мелкогрупповых  занятий (от 4 до 10 человек) </w:t>
      </w:r>
      <w:r w:rsidR="001877F0">
        <w:rPr>
          <w:sz w:val="28"/>
          <w:szCs w:val="28"/>
        </w:rPr>
        <w:t>в первый и второй годы обучения</w:t>
      </w:r>
      <w:r w:rsidRPr="000504D9">
        <w:rPr>
          <w:sz w:val="28"/>
          <w:szCs w:val="28"/>
        </w:rPr>
        <w:t xml:space="preserve"> и в форме групповых занятий (от 11 до15 человек в группе) в третий год обучения.</w:t>
      </w:r>
    </w:p>
    <w:p w:rsidR="00C22800" w:rsidRPr="005F51CC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Занятия </w:t>
      </w:r>
      <w:r w:rsidR="005F51CC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из расчета </w:t>
      </w:r>
      <w:r w:rsidR="005E4EDB" w:rsidRPr="000504D9">
        <w:rPr>
          <w:sz w:val="28"/>
          <w:szCs w:val="28"/>
        </w:rPr>
        <w:t>2</w:t>
      </w:r>
      <w:r w:rsidRPr="000504D9">
        <w:rPr>
          <w:sz w:val="28"/>
          <w:szCs w:val="28"/>
        </w:rPr>
        <w:t xml:space="preserve"> час</w:t>
      </w:r>
      <w:r w:rsidR="005E4EDB" w:rsidRPr="000504D9">
        <w:rPr>
          <w:sz w:val="28"/>
          <w:szCs w:val="28"/>
        </w:rPr>
        <w:t>а</w:t>
      </w:r>
      <w:r w:rsidRPr="000504D9">
        <w:rPr>
          <w:sz w:val="28"/>
          <w:szCs w:val="28"/>
        </w:rPr>
        <w:t xml:space="preserve"> в неделю. </w:t>
      </w:r>
      <w:r w:rsidR="005F51CC">
        <w:rPr>
          <w:sz w:val="28"/>
          <w:szCs w:val="28"/>
        </w:rPr>
        <w:t xml:space="preserve">Рекомендуемая продолжительность урока: </w:t>
      </w:r>
      <w:r w:rsidRPr="000504D9">
        <w:rPr>
          <w:sz w:val="28"/>
          <w:szCs w:val="28"/>
        </w:rPr>
        <w:t xml:space="preserve">первый год обучения </w:t>
      </w:r>
      <w:r w:rsidR="005F51CC">
        <w:rPr>
          <w:sz w:val="28"/>
          <w:szCs w:val="28"/>
        </w:rPr>
        <w:t>- 35</w:t>
      </w:r>
      <w:r w:rsidRPr="000504D9">
        <w:rPr>
          <w:sz w:val="28"/>
          <w:szCs w:val="28"/>
        </w:rPr>
        <w:t xml:space="preserve"> минут, второй и третий </w:t>
      </w:r>
      <w:r w:rsidR="005F51CC">
        <w:rPr>
          <w:sz w:val="28"/>
          <w:szCs w:val="28"/>
        </w:rPr>
        <w:t xml:space="preserve">годы </w:t>
      </w:r>
      <w:r w:rsidRPr="000504D9">
        <w:rPr>
          <w:sz w:val="28"/>
          <w:szCs w:val="28"/>
        </w:rPr>
        <w:t>– 40</w:t>
      </w:r>
      <w:r w:rsidR="005F51CC">
        <w:rPr>
          <w:sz w:val="28"/>
          <w:szCs w:val="28"/>
        </w:rPr>
        <w:t>-45</w:t>
      </w:r>
      <w:r w:rsidRPr="000504D9">
        <w:rPr>
          <w:sz w:val="28"/>
          <w:szCs w:val="28"/>
        </w:rPr>
        <w:t xml:space="preserve"> минут. </w:t>
      </w: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1B7520" w:rsidRPr="005F51CC" w:rsidRDefault="001B7520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lastRenderedPageBreak/>
        <w:t>Цели и задачи учебного предмета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Цель: </w:t>
      </w:r>
    </w:p>
    <w:p w:rsidR="00000F2E" w:rsidRPr="005F51CC" w:rsidRDefault="005F51CC" w:rsidP="005F51CC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D1507F" w:rsidRPr="000504D9">
        <w:rPr>
          <w:color w:val="000000"/>
          <w:spacing w:val="4"/>
          <w:sz w:val="28"/>
          <w:szCs w:val="28"/>
        </w:rPr>
        <w:t xml:space="preserve">азвитие духовных, творческих и интеллектуальных  способностей </w:t>
      </w:r>
      <w:r>
        <w:rPr>
          <w:color w:val="000000"/>
          <w:spacing w:val="4"/>
          <w:sz w:val="28"/>
          <w:szCs w:val="28"/>
        </w:rPr>
        <w:t>детей на основе игровой художественно-творческой деятельности в области театрального искусства</w:t>
      </w:r>
      <w:r w:rsidR="00C22800" w:rsidRPr="000504D9">
        <w:rPr>
          <w:sz w:val="28"/>
          <w:szCs w:val="28"/>
        </w:rPr>
        <w:t>.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Задачи: </w:t>
      </w:r>
    </w:p>
    <w:p w:rsidR="00E22AE4" w:rsidRDefault="005F51CC" w:rsidP="005F51CC">
      <w:pPr>
        <w:tabs>
          <w:tab w:val="left" w:pos="993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E22AE4" w:rsidRPr="000504D9">
        <w:rPr>
          <w:color w:val="000000"/>
          <w:spacing w:val="4"/>
          <w:sz w:val="28"/>
          <w:szCs w:val="28"/>
        </w:rPr>
        <w:t>азвит</w:t>
      </w:r>
      <w:r>
        <w:rPr>
          <w:color w:val="000000"/>
          <w:spacing w:val="4"/>
          <w:sz w:val="28"/>
          <w:szCs w:val="28"/>
        </w:rPr>
        <w:t>ие</w:t>
      </w:r>
      <w:r w:rsidR="00E22AE4" w:rsidRPr="000504D9">
        <w:rPr>
          <w:color w:val="000000"/>
          <w:spacing w:val="4"/>
          <w:sz w:val="28"/>
          <w:szCs w:val="28"/>
        </w:rPr>
        <w:t xml:space="preserve"> мотивации личности к познанию и творчеству;</w:t>
      </w:r>
    </w:p>
    <w:p w:rsidR="002D5198" w:rsidRDefault="002D5198" w:rsidP="002D5198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развитие   внимания,  фантазии и воображения</w:t>
      </w:r>
      <w:r>
        <w:rPr>
          <w:rFonts w:ascii="Times New Roman" w:hAnsi="Times New Roman"/>
          <w:bCs/>
          <w:sz w:val="28"/>
          <w:szCs w:val="28"/>
        </w:rPr>
        <w:t>;</w:t>
      </w:r>
      <w:r w:rsidRPr="00AF6A1D">
        <w:rPr>
          <w:rFonts w:ascii="Times New Roman" w:hAnsi="Times New Roman"/>
          <w:bCs/>
          <w:sz w:val="28"/>
          <w:szCs w:val="28"/>
        </w:rPr>
        <w:t xml:space="preserve"> </w:t>
      </w:r>
    </w:p>
    <w:p w:rsidR="002D5198" w:rsidRDefault="002D5198" w:rsidP="002D5198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оспитание творческой инициативы;</w:t>
      </w:r>
    </w:p>
    <w:p w:rsidR="00D8637A" w:rsidRPr="00D8637A" w:rsidRDefault="00D8637A" w:rsidP="00D8637A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устранение  излишн</w:t>
      </w:r>
      <w:r>
        <w:rPr>
          <w:rFonts w:ascii="Times New Roman" w:hAnsi="Times New Roman"/>
          <w:bCs/>
          <w:sz w:val="28"/>
          <w:szCs w:val="28"/>
        </w:rPr>
        <w:t xml:space="preserve">его мышечного напряжения, </w:t>
      </w:r>
      <w:r w:rsidRPr="00AF6A1D">
        <w:rPr>
          <w:rFonts w:ascii="Times New Roman" w:hAnsi="Times New Roman"/>
          <w:bCs/>
          <w:sz w:val="28"/>
          <w:szCs w:val="28"/>
        </w:rPr>
        <w:t>зажатости;</w:t>
      </w:r>
    </w:p>
    <w:p w:rsidR="002D5198" w:rsidRPr="000504D9" w:rsidRDefault="002D5198" w:rsidP="00D8637A">
      <w:pPr>
        <w:tabs>
          <w:tab w:val="left" w:pos="993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с</w:t>
      </w:r>
      <w:r w:rsidRPr="000504D9">
        <w:rPr>
          <w:color w:val="000000"/>
          <w:spacing w:val="4"/>
          <w:sz w:val="28"/>
          <w:szCs w:val="28"/>
        </w:rPr>
        <w:t>озда</w:t>
      </w:r>
      <w:r>
        <w:rPr>
          <w:color w:val="000000"/>
          <w:spacing w:val="4"/>
          <w:sz w:val="28"/>
          <w:szCs w:val="28"/>
        </w:rPr>
        <w:t>ние</w:t>
      </w:r>
      <w:r w:rsidRPr="000504D9">
        <w:rPr>
          <w:color w:val="000000"/>
          <w:spacing w:val="4"/>
          <w:sz w:val="28"/>
          <w:szCs w:val="28"/>
        </w:rPr>
        <w:t xml:space="preserve"> комфортн</w:t>
      </w:r>
      <w:r>
        <w:rPr>
          <w:color w:val="000000"/>
          <w:spacing w:val="4"/>
          <w:sz w:val="28"/>
          <w:szCs w:val="28"/>
        </w:rPr>
        <w:t>ой</w:t>
      </w:r>
      <w:r w:rsidRPr="000504D9">
        <w:rPr>
          <w:color w:val="000000"/>
          <w:spacing w:val="4"/>
          <w:sz w:val="28"/>
          <w:szCs w:val="28"/>
        </w:rPr>
        <w:t xml:space="preserve"> сред</w:t>
      </w:r>
      <w:r>
        <w:rPr>
          <w:color w:val="000000"/>
          <w:spacing w:val="4"/>
          <w:sz w:val="28"/>
          <w:szCs w:val="28"/>
        </w:rPr>
        <w:t>ы</w:t>
      </w:r>
      <w:r w:rsidRPr="000504D9">
        <w:rPr>
          <w:color w:val="000000"/>
          <w:spacing w:val="4"/>
          <w:sz w:val="28"/>
          <w:szCs w:val="28"/>
        </w:rPr>
        <w:t xml:space="preserve"> для общения, гарантирующ</w:t>
      </w:r>
      <w:r>
        <w:rPr>
          <w:color w:val="000000"/>
          <w:spacing w:val="4"/>
          <w:sz w:val="28"/>
          <w:szCs w:val="28"/>
        </w:rPr>
        <w:t>ей ребенку</w:t>
      </w:r>
      <w:r w:rsidRPr="000504D9">
        <w:rPr>
          <w:color w:val="000000"/>
          <w:spacing w:val="4"/>
          <w:sz w:val="28"/>
          <w:szCs w:val="28"/>
        </w:rPr>
        <w:t xml:space="preserve">  ситуацию эмоционального благопол</w:t>
      </w:r>
      <w:r>
        <w:rPr>
          <w:color w:val="000000"/>
          <w:spacing w:val="4"/>
          <w:sz w:val="28"/>
          <w:szCs w:val="28"/>
        </w:rPr>
        <w:t xml:space="preserve">учия,  психического здоровья и </w:t>
      </w:r>
      <w:r w:rsidRPr="000504D9">
        <w:rPr>
          <w:color w:val="000000"/>
          <w:spacing w:val="4"/>
          <w:sz w:val="28"/>
          <w:szCs w:val="28"/>
        </w:rPr>
        <w:t>успе</w:t>
      </w:r>
      <w:r>
        <w:rPr>
          <w:color w:val="000000"/>
          <w:spacing w:val="4"/>
          <w:sz w:val="28"/>
          <w:szCs w:val="28"/>
        </w:rPr>
        <w:t>ха</w:t>
      </w:r>
      <w:r w:rsidRPr="000504D9">
        <w:rPr>
          <w:color w:val="000000"/>
          <w:spacing w:val="4"/>
          <w:sz w:val="28"/>
          <w:szCs w:val="28"/>
        </w:rPr>
        <w:t>.</w:t>
      </w:r>
    </w:p>
    <w:p w:rsidR="001B7520" w:rsidRPr="002D5198" w:rsidRDefault="001B7520" w:rsidP="002D5198">
      <w:pPr>
        <w:spacing w:line="360" w:lineRule="auto"/>
        <w:jc w:val="center"/>
        <w:rPr>
          <w:rFonts w:eastAsia="Calibri"/>
          <w:b/>
          <w:i/>
          <w:color w:val="000000"/>
          <w:sz w:val="28"/>
          <w:szCs w:val="28"/>
          <w:lang w:eastAsia="en-US"/>
        </w:rPr>
      </w:pPr>
      <w:r w:rsidRPr="002D5198">
        <w:rPr>
          <w:rFonts w:eastAsia="Calibri"/>
          <w:b/>
          <w:i/>
          <w:color w:val="000000"/>
          <w:sz w:val="28"/>
          <w:szCs w:val="28"/>
          <w:lang w:eastAsia="en-US"/>
        </w:rPr>
        <w:t>Структура программы учебного предмета</w:t>
      </w:r>
    </w:p>
    <w:p w:rsidR="007318C5" w:rsidRPr="000504D9" w:rsidRDefault="007318C5" w:rsidP="002D5198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0504D9">
        <w:rPr>
          <w:rFonts w:ascii="Times New Roman" w:eastAsia="Helvetica" w:hAnsi="Times New Roman" w:cs="Times New Roman"/>
          <w:sz w:val="28"/>
          <w:szCs w:val="28"/>
          <w:lang w:val="ru-RU"/>
        </w:rPr>
        <w:t>Структура программы отражает все аспекты работы преподавателя с учеником и  содержит  следующие разделы: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сведения о затратах учебного времени, предусмотренного на освоение</w:t>
      </w:r>
    </w:p>
    <w:p w:rsidR="002D5198" w:rsidRPr="00DE6973" w:rsidRDefault="002D5198" w:rsidP="002D5198">
      <w:pPr>
        <w:pStyle w:val="1"/>
        <w:spacing w:line="360" w:lineRule="auto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учебного предмета;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распределение учебного материала по годам обучения;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описание дидактических единиц учебного предмета;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т</w:t>
      </w:r>
      <w:r>
        <w:rPr>
          <w:rFonts w:ascii="Times New Roman" w:eastAsia="Geeza Pro" w:hAnsi="Times New Roman"/>
          <w:sz w:val="28"/>
          <w:szCs w:val="28"/>
        </w:rPr>
        <w:t>ребования к уровню подготовки уча</w:t>
      </w:r>
      <w:r w:rsidRPr="00DE6973">
        <w:rPr>
          <w:rFonts w:ascii="Times New Roman" w:eastAsia="Geeza Pro" w:hAnsi="Times New Roman"/>
          <w:sz w:val="28"/>
          <w:szCs w:val="28"/>
        </w:rPr>
        <w:t>щихся;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формы и методы контроля, система оценок;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методическое обеспечение учебного процесса.</w:t>
      </w:r>
    </w:p>
    <w:p w:rsidR="007318C5" w:rsidRPr="000504D9" w:rsidRDefault="007318C5" w:rsidP="002D5198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AD25CF" w:rsidRPr="000504D9" w:rsidRDefault="001B7520" w:rsidP="000504D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Методы обучения</w:t>
      </w:r>
    </w:p>
    <w:p w:rsidR="00AD25CF" w:rsidRPr="000504D9" w:rsidRDefault="00AD25CF" w:rsidP="000504D9">
      <w:pPr>
        <w:pStyle w:val="a7"/>
        <w:spacing w:line="360" w:lineRule="auto"/>
        <w:ind w:firstLine="709"/>
        <w:rPr>
          <w:rFonts w:cs="Times New Roman"/>
          <w:bCs/>
          <w:sz w:val="28"/>
          <w:szCs w:val="28"/>
        </w:rPr>
      </w:pPr>
      <w:r w:rsidRPr="000504D9">
        <w:rPr>
          <w:rFonts w:cs="Times New Roman"/>
          <w:bCs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F677F0" w:rsidRPr="00D8637A" w:rsidRDefault="00D8637A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F677F0" w:rsidRPr="00D8637A">
        <w:rPr>
          <w:i/>
          <w:sz w:val="28"/>
          <w:szCs w:val="28"/>
        </w:rPr>
        <w:t>рактические:</w:t>
      </w:r>
    </w:p>
    <w:p w:rsidR="00F677F0" w:rsidRPr="000504D9" w:rsidRDefault="00D8637A" w:rsidP="000504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игры, тренинги</w:t>
      </w:r>
      <w:r w:rsidR="00185312">
        <w:rPr>
          <w:sz w:val="28"/>
          <w:szCs w:val="28"/>
        </w:rPr>
        <w:t xml:space="preserve"> как </w:t>
      </w:r>
      <w:r w:rsidR="00F677F0" w:rsidRPr="000504D9">
        <w:rPr>
          <w:sz w:val="28"/>
          <w:szCs w:val="28"/>
        </w:rPr>
        <w:t>комплекс  упражнений</w:t>
      </w:r>
      <w:r>
        <w:rPr>
          <w:sz w:val="28"/>
          <w:szCs w:val="28"/>
        </w:rPr>
        <w:t>, целью которых</w:t>
      </w:r>
      <w:r w:rsidR="00F677F0" w:rsidRPr="000504D9">
        <w:rPr>
          <w:sz w:val="28"/>
          <w:szCs w:val="28"/>
        </w:rPr>
        <w:t xml:space="preserve"> является  приобретение </w:t>
      </w:r>
      <w:r>
        <w:rPr>
          <w:sz w:val="28"/>
          <w:szCs w:val="28"/>
        </w:rPr>
        <w:t xml:space="preserve">и закрепление </w:t>
      </w:r>
      <w:r w:rsidR="00F677F0" w:rsidRPr="000504D9">
        <w:rPr>
          <w:sz w:val="28"/>
          <w:szCs w:val="28"/>
        </w:rPr>
        <w:t xml:space="preserve">определенных  навыков; 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творческие задания: письменные</w:t>
      </w:r>
      <w:r w:rsidR="004A456D" w:rsidRPr="000504D9">
        <w:rPr>
          <w:sz w:val="28"/>
          <w:szCs w:val="28"/>
        </w:rPr>
        <w:t xml:space="preserve"> и устные</w:t>
      </w:r>
      <w:r w:rsidRPr="000504D9">
        <w:rPr>
          <w:sz w:val="28"/>
          <w:szCs w:val="28"/>
        </w:rPr>
        <w:t xml:space="preserve"> (</w:t>
      </w:r>
      <w:r w:rsidR="00D8637A">
        <w:rPr>
          <w:sz w:val="28"/>
          <w:szCs w:val="28"/>
        </w:rPr>
        <w:t>сочинения, рисунки</w:t>
      </w:r>
      <w:r w:rsidRPr="000504D9">
        <w:rPr>
          <w:sz w:val="28"/>
          <w:szCs w:val="28"/>
        </w:rPr>
        <w:t>)</w:t>
      </w:r>
      <w:r w:rsidR="00D8637A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 сценические (этюд</w:t>
      </w:r>
      <w:r w:rsidR="00D8637A">
        <w:rPr>
          <w:sz w:val="28"/>
          <w:szCs w:val="28"/>
        </w:rPr>
        <w:t>ы</w:t>
      </w:r>
      <w:r w:rsidRPr="000504D9">
        <w:rPr>
          <w:sz w:val="28"/>
          <w:szCs w:val="28"/>
        </w:rPr>
        <w:t xml:space="preserve">, </w:t>
      </w:r>
      <w:r w:rsidR="00D8637A">
        <w:rPr>
          <w:sz w:val="28"/>
          <w:szCs w:val="28"/>
        </w:rPr>
        <w:t>мини спектакли</w:t>
      </w:r>
      <w:r w:rsidRPr="000504D9">
        <w:rPr>
          <w:sz w:val="28"/>
          <w:szCs w:val="28"/>
        </w:rPr>
        <w:t>);</w:t>
      </w:r>
    </w:p>
    <w:p w:rsidR="00F677F0" w:rsidRPr="00D8637A" w:rsidRDefault="00D8637A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F677F0" w:rsidRPr="00D8637A">
        <w:rPr>
          <w:i/>
          <w:sz w:val="28"/>
          <w:szCs w:val="28"/>
        </w:rPr>
        <w:t>аглядные:</w:t>
      </w:r>
    </w:p>
    <w:p w:rsidR="00613B11" w:rsidRPr="000504D9" w:rsidRDefault="00613B11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просмотр видеозаписей спектаклей и презентаций по конкретным темам;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 спектаклей для детей, посещение концертов и выставок   с обязательным обсуждением увиденного; 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творческих работ </w:t>
      </w:r>
      <w:r w:rsidR="00D8637A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в различных </w:t>
      </w:r>
      <w:r w:rsidR="00D8637A">
        <w:rPr>
          <w:sz w:val="28"/>
          <w:szCs w:val="28"/>
        </w:rPr>
        <w:t>видах</w:t>
      </w:r>
      <w:r w:rsidRPr="000504D9">
        <w:rPr>
          <w:sz w:val="28"/>
          <w:szCs w:val="28"/>
        </w:rPr>
        <w:t xml:space="preserve"> деятельности</w:t>
      </w:r>
      <w:r w:rsidR="00185312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F677F0" w:rsidRPr="00185312" w:rsidRDefault="00185312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репродуктивные: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участие в концертах, театрализованных тематических вечерах</w:t>
      </w:r>
      <w:r w:rsidR="001B4457" w:rsidRPr="000504D9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спектаклях, конкурсах и  фестивалях различного уровня</w:t>
      </w:r>
      <w:r w:rsidR="00185312">
        <w:rPr>
          <w:sz w:val="28"/>
          <w:szCs w:val="28"/>
        </w:rPr>
        <w:t>;</w:t>
      </w:r>
    </w:p>
    <w:p w:rsidR="00F677F0" w:rsidRPr="00185312" w:rsidRDefault="00185312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</w:t>
      </w:r>
      <w:r w:rsidR="00F677F0" w:rsidRPr="00185312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стично-поисковые: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 xml:space="preserve">совместный с преподавателем </w:t>
      </w:r>
      <w:r w:rsidRPr="000504D9">
        <w:rPr>
          <w:sz w:val="28"/>
          <w:szCs w:val="28"/>
        </w:rPr>
        <w:t>выбор репертуара, определение темы, жанра</w:t>
      </w:r>
      <w:r w:rsidR="001B4457" w:rsidRPr="000504D9">
        <w:rPr>
          <w:sz w:val="28"/>
          <w:szCs w:val="28"/>
        </w:rPr>
        <w:t>;</w:t>
      </w:r>
    </w:p>
    <w:p w:rsidR="00F677F0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>разработка этюдов</w:t>
      </w:r>
      <w:r w:rsidRPr="000504D9">
        <w:rPr>
          <w:sz w:val="28"/>
          <w:szCs w:val="28"/>
        </w:rPr>
        <w:t xml:space="preserve"> к образу, </w:t>
      </w:r>
      <w:r w:rsidR="00185312">
        <w:rPr>
          <w:sz w:val="28"/>
          <w:szCs w:val="28"/>
        </w:rPr>
        <w:t>экспромтов</w:t>
      </w:r>
      <w:r w:rsidR="00B263EA" w:rsidRPr="000504D9">
        <w:rPr>
          <w:sz w:val="28"/>
          <w:szCs w:val="28"/>
        </w:rPr>
        <w:t xml:space="preserve">, </w:t>
      </w:r>
      <w:r w:rsidR="00185312">
        <w:rPr>
          <w:sz w:val="28"/>
          <w:szCs w:val="28"/>
        </w:rPr>
        <w:t>импровизаций</w:t>
      </w:r>
      <w:r w:rsidR="006224F8">
        <w:rPr>
          <w:sz w:val="28"/>
          <w:szCs w:val="28"/>
        </w:rPr>
        <w:t>;</w:t>
      </w:r>
    </w:p>
    <w:p w:rsidR="006224F8" w:rsidRPr="006224F8" w:rsidRDefault="006224F8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проблемные:</w:t>
      </w:r>
    </w:p>
    <w:p w:rsidR="007318C5" w:rsidRPr="006224F8" w:rsidRDefault="006224F8" w:rsidP="006224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</w:t>
      </w:r>
      <w:r w:rsidR="007318C5" w:rsidRPr="000504D9">
        <w:rPr>
          <w:sz w:val="28"/>
          <w:szCs w:val="28"/>
        </w:rPr>
        <w:t xml:space="preserve"> проблемных ситуаций </w:t>
      </w:r>
      <w:r>
        <w:rPr>
          <w:sz w:val="28"/>
          <w:szCs w:val="28"/>
        </w:rPr>
        <w:t xml:space="preserve">и поиска различных способов решения задачи. </w:t>
      </w: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Описание материально-технических условий реализации учебного предмета</w:t>
      </w:r>
    </w:p>
    <w:p w:rsidR="007318C5" w:rsidRPr="00743651" w:rsidRDefault="007318C5" w:rsidP="00743651">
      <w:pPr>
        <w:spacing w:line="360" w:lineRule="auto"/>
        <w:jc w:val="center"/>
        <w:rPr>
          <w:i/>
          <w:sz w:val="28"/>
          <w:szCs w:val="28"/>
        </w:rPr>
      </w:pPr>
      <w:r w:rsidRPr="00743651">
        <w:rPr>
          <w:i/>
          <w:sz w:val="28"/>
          <w:szCs w:val="28"/>
        </w:rPr>
        <w:t>Средства, необх</w:t>
      </w:r>
      <w:r w:rsidR="00743651" w:rsidRPr="00743651">
        <w:rPr>
          <w:i/>
          <w:sz w:val="28"/>
          <w:szCs w:val="28"/>
        </w:rPr>
        <w:t>одимые для реализации программы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 xml:space="preserve">Дидактические:   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наглядные и учебно-методические пособия;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методические рекомендации;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наличие </w:t>
      </w:r>
      <w:r w:rsidR="00743651">
        <w:rPr>
          <w:sz w:val="28"/>
          <w:szCs w:val="28"/>
        </w:rPr>
        <w:t xml:space="preserve">учебной и методической </w:t>
      </w:r>
      <w:r w:rsidRPr="000504D9">
        <w:rPr>
          <w:sz w:val="28"/>
          <w:szCs w:val="28"/>
        </w:rPr>
        <w:t xml:space="preserve">литературы для </w:t>
      </w:r>
      <w:r w:rsidR="00743651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и педагога.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>Материально-технические: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учебная аудитория, соответствующая требованиям санитарным нормам и правилам; 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CC1429">
        <w:rPr>
          <w:sz w:val="28"/>
          <w:szCs w:val="28"/>
        </w:rPr>
        <w:t xml:space="preserve"> </w:t>
      </w:r>
      <w:r w:rsidRPr="000504D9">
        <w:rPr>
          <w:sz w:val="28"/>
          <w:szCs w:val="28"/>
        </w:rPr>
        <w:t>сценическая площадка с наличием звуковой и световой аппаратуры;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учебная мебель</w:t>
      </w:r>
      <w:r w:rsidR="0028432A" w:rsidRPr="000504D9">
        <w:rPr>
          <w:sz w:val="28"/>
          <w:szCs w:val="28"/>
        </w:rPr>
        <w:t xml:space="preserve"> (стулья, сценические станки, кубы, стол, лавки)</w:t>
      </w:r>
      <w:r w:rsidRPr="000504D9">
        <w:rPr>
          <w:sz w:val="28"/>
          <w:szCs w:val="28"/>
        </w:rPr>
        <w:t>;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lastRenderedPageBreak/>
        <w:t>- спортивный инвентарь (маты, обручи, скакалки, мячи);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видеомагнитофон</w:t>
      </w:r>
      <w:r w:rsidR="00743651">
        <w:rPr>
          <w:sz w:val="28"/>
          <w:szCs w:val="28"/>
        </w:rPr>
        <w:t xml:space="preserve">, </w:t>
      </w:r>
      <w:r w:rsidR="00743651">
        <w:rPr>
          <w:sz w:val="28"/>
          <w:szCs w:val="28"/>
          <w:lang w:val="en-US"/>
        </w:rPr>
        <w:t>DVD</w:t>
      </w:r>
      <w:r w:rsidR="00743651">
        <w:rPr>
          <w:sz w:val="28"/>
          <w:szCs w:val="28"/>
        </w:rPr>
        <w:t xml:space="preserve"> проигрыватель</w:t>
      </w:r>
      <w:r w:rsidRPr="000504D9">
        <w:rPr>
          <w:sz w:val="28"/>
          <w:szCs w:val="28"/>
        </w:rPr>
        <w:t>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проектор и экран;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слайды, диски;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компьютер, оснащенный звуковыми колонками;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видеотека;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использование сети Интернет;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материальная база для создания слайдов, дисков, видеороликов;</w:t>
      </w:r>
    </w:p>
    <w:p w:rsidR="003225C3" w:rsidRPr="000504D9" w:rsidRDefault="003225C3" w:rsidP="00C44F3E">
      <w:pPr>
        <w:tabs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спортивная форма, желательно однотонного цвета; удобная, нескользкая обувь </w:t>
      </w:r>
      <w:r w:rsidR="00743651">
        <w:rPr>
          <w:sz w:val="28"/>
          <w:szCs w:val="28"/>
        </w:rPr>
        <w:t>в целях</w:t>
      </w:r>
      <w:r w:rsidR="001C22B4">
        <w:rPr>
          <w:sz w:val="28"/>
          <w:szCs w:val="28"/>
        </w:rPr>
        <w:t xml:space="preserve"> обеспечения техники </w:t>
      </w:r>
      <w:r w:rsidRPr="000504D9">
        <w:rPr>
          <w:sz w:val="28"/>
          <w:szCs w:val="28"/>
        </w:rPr>
        <w:t xml:space="preserve">безопасности на занятиях и свободы движения в процессе  </w:t>
      </w:r>
      <w:r w:rsidR="00743651">
        <w:rPr>
          <w:sz w:val="28"/>
          <w:szCs w:val="28"/>
        </w:rPr>
        <w:t>занятий</w:t>
      </w:r>
      <w:r w:rsidRPr="000504D9">
        <w:rPr>
          <w:sz w:val="28"/>
          <w:szCs w:val="28"/>
        </w:rPr>
        <w:t>;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804D5F" w:rsidRPr="000504D9">
        <w:rPr>
          <w:sz w:val="28"/>
          <w:szCs w:val="28"/>
        </w:rPr>
        <w:t>помещение для хранения реквизита и бутафории;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школьная библиотека.</w:t>
      </w:r>
    </w:p>
    <w:p w:rsidR="00B263EA" w:rsidRDefault="00B263EA" w:rsidP="000504D9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1B7520" w:rsidRPr="00B263EA" w:rsidRDefault="001B7520" w:rsidP="00A757B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263EA">
        <w:rPr>
          <w:rFonts w:eastAsia="Calibri"/>
          <w:b/>
          <w:sz w:val="28"/>
          <w:szCs w:val="28"/>
          <w:lang w:eastAsia="en-US"/>
        </w:rPr>
        <w:t>II.</w:t>
      </w:r>
      <w:r w:rsidRPr="00B263EA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 xml:space="preserve">СОДЕРЖАНИЕ УЧЕБНОГО ПРЕДМЕТА </w:t>
      </w:r>
    </w:p>
    <w:p w:rsidR="001B7520" w:rsidRDefault="001B7520" w:rsidP="00A757BF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44F3E">
        <w:rPr>
          <w:rFonts w:eastAsia="Calibri"/>
          <w:b/>
          <w:i/>
          <w:sz w:val="28"/>
          <w:szCs w:val="28"/>
          <w:lang w:eastAsia="en-US"/>
        </w:rPr>
        <w:t>Учебно-тематический план</w:t>
      </w:r>
    </w:p>
    <w:p w:rsidR="00C44F3E" w:rsidRPr="00C44F3E" w:rsidRDefault="00C44F3E" w:rsidP="00A757BF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7318C5" w:rsidRDefault="001C22B4" w:rsidP="00A757B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Первый </w:t>
      </w:r>
      <w:r w:rsidR="007318C5" w:rsidRPr="00FE1C58">
        <w:rPr>
          <w:b/>
          <w:sz w:val="28"/>
          <w:szCs w:val="28"/>
        </w:rPr>
        <w:t>год</w:t>
      </w:r>
      <w:r w:rsidR="00C44F3E">
        <w:rPr>
          <w:b/>
          <w:sz w:val="28"/>
          <w:szCs w:val="28"/>
        </w:rPr>
        <w:t xml:space="preserve"> обучения</w:t>
      </w:r>
    </w:p>
    <w:p w:rsidR="00C44F3E" w:rsidRDefault="00C44F3E" w:rsidP="00C44F3E">
      <w:pPr>
        <w:spacing w:line="276" w:lineRule="auto"/>
        <w:ind w:firstLine="567"/>
        <w:jc w:val="center"/>
        <w:rPr>
          <w:b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4360"/>
        <w:gridCol w:w="1134"/>
        <w:gridCol w:w="1276"/>
        <w:gridCol w:w="1417"/>
        <w:gridCol w:w="1452"/>
      </w:tblGrid>
      <w:tr w:rsidR="00065339" w:rsidRPr="00FE1C58" w:rsidTr="00060F46">
        <w:tc>
          <w:tcPr>
            <w:tcW w:w="568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360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  <w:p w:rsidR="00065339" w:rsidRPr="003760A5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Вид учебного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145" w:type="dxa"/>
            <w:gridSpan w:val="3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065339" w:rsidRPr="00FE1C58" w:rsidTr="00060F46">
        <w:trPr>
          <w:trHeight w:val="1621"/>
        </w:trPr>
        <w:tc>
          <w:tcPr>
            <w:tcW w:w="568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360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65339" w:rsidRPr="003760A5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065339" w:rsidRPr="003760A5" w:rsidRDefault="002F19A5" w:rsidP="00AA7C71">
            <w:pPr>
              <w:spacing w:line="360" w:lineRule="auto"/>
              <w:ind w:left="176" w:hanging="176"/>
              <w:jc w:val="center"/>
            </w:pPr>
            <w:r>
              <w:t xml:space="preserve">  </w:t>
            </w:r>
            <w:r w:rsidR="00065339" w:rsidRPr="003760A5">
              <w:t>Самостоя-тельная работа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065339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Макси-мальная учебная нагрузка</w:t>
            </w:r>
          </w:p>
          <w:p w:rsidR="00AA7C71" w:rsidRPr="003760A5" w:rsidRDefault="00AA7C71" w:rsidP="00AA7C71">
            <w:pPr>
              <w:spacing w:line="360" w:lineRule="auto"/>
              <w:ind w:left="176" w:hanging="176"/>
              <w:jc w:val="center"/>
            </w:pPr>
          </w:p>
        </w:tc>
      </w:tr>
      <w:tr w:rsidR="00065339" w:rsidRPr="00FE1C58" w:rsidTr="00060F46">
        <w:tc>
          <w:tcPr>
            <w:tcW w:w="568" w:type="dxa"/>
            <w:tcBorders>
              <w:bottom w:val="single" w:sz="4" w:space="0" w:color="auto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Вводный урок:</w:t>
            </w:r>
            <w:r w:rsidRPr="00743651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>Театр – игра!  Добро пожаловать в  игру</w:t>
            </w:r>
            <w:r w:rsidRPr="00743651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«Сказка  странствий»!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65339" w:rsidRPr="00FE1C58" w:rsidRDefault="001C22B4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65339" w:rsidRPr="00C44F3E" w:rsidRDefault="00060F46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743651">
              <w:rPr>
                <w:sz w:val="28"/>
                <w:szCs w:val="28"/>
              </w:rPr>
              <w:t>,5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065339" w:rsidRPr="003760A5" w:rsidTr="00060F46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1</w:t>
            </w:r>
            <w:r w:rsidRPr="00743651">
              <w:rPr>
                <w:sz w:val="28"/>
                <w:szCs w:val="28"/>
                <w:lang w:eastAsia="en-US"/>
              </w:rPr>
              <w:t xml:space="preserve"> «Азбука тела»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AA7C71" w:rsidRPr="00743651">
              <w:rPr>
                <w:sz w:val="28"/>
                <w:szCs w:val="28"/>
                <w:lang w:eastAsia="en-US"/>
              </w:rPr>
              <w:t>2</w:t>
            </w:r>
            <w:r w:rsidR="000504D9" w:rsidRPr="00743651">
              <w:rPr>
                <w:sz w:val="28"/>
                <w:szCs w:val="28"/>
                <w:lang w:eastAsia="en-US"/>
              </w:rPr>
              <w:t xml:space="preserve"> «Беб</w:t>
            </w:r>
            <w:r w:rsidR="00065339" w:rsidRPr="00743651">
              <w:rPr>
                <w:sz w:val="28"/>
                <w:szCs w:val="28"/>
                <w:lang w:eastAsia="en-US"/>
              </w:rPr>
              <w:t>и-степ»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AA7C71" w:rsidRPr="00743651">
              <w:rPr>
                <w:sz w:val="28"/>
                <w:szCs w:val="28"/>
                <w:lang w:eastAsia="en-US"/>
              </w:rPr>
              <w:t>3</w:t>
            </w:r>
            <w:r w:rsidRPr="00743651">
              <w:rPr>
                <w:sz w:val="28"/>
                <w:szCs w:val="28"/>
                <w:lang w:eastAsia="en-US"/>
              </w:rPr>
              <w:t xml:space="preserve"> «Внимание</w:t>
            </w:r>
            <w:r w:rsidR="00C44F3E" w:rsidRPr="00743651">
              <w:rPr>
                <w:sz w:val="28"/>
                <w:szCs w:val="28"/>
                <w:lang w:eastAsia="en-US"/>
              </w:rPr>
              <w:t>, внимание</w:t>
            </w:r>
            <w:r w:rsidR="009F76E0">
              <w:rPr>
                <w:sz w:val="28"/>
                <w:szCs w:val="28"/>
                <w:lang w:eastAsia="en-US"/>
              </w:rPr>
              <w:t>,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9F76E0">
              <w:rPr>
                <w:sz w:val="28"/>
                <w:szCs w:val="28"/>
                <w:lang w:eastAsia="en-US"/>
              </w:rPr>
              <w:t xml:space="preserve">дорога  - </w:t>
            </w:r>
            <w:r w:rsidRPr="00743651">
              <w:rPr>
                <w:sz w:val="28"/>
                <w:szCs w:val="28"/>
                <w:lang w:eastAsia="en-US"/>
              </w:rPr>
              <w:t>на внимание!»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4</w:t>
            </w:r>
            <w:r w:rsidRPr="00743651">
              <w:rPr>
                <w:sz w:val="28"/>
                <w:szCs w:val="28"/>
                <w:lang w:eastAsia="en-US"/>
              </w:rPr>
              <w:t xml:space="preserve"> «Вообразилия»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5 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>«Герой»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6</w:t>
            </w:r>
            <w:r w:rsidRPr="00743651">
              <w:rPr>
                <w:sz w:val="28"/>
                <w:szCs w:val="28"/>
                <w:lang w:eastAsia="en-US"/>
              </w:rPr>
              <w:t xml:space="preserve"> «Домашний театрик»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7</w:t>
            </w:r>
            <w:r w:rsidRPr="00743651">
              <w:rPr>
                <w:sz w:val="28"/>
                <w:szCs w:val="28"/>
                <w:lang w:eastAsia="en-US"/>
              </w:rPr>
              <w:t xml:space="preserve"> «Жизнь сказки»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</w:rPr>
            </w:pPr>
            <w:r w:rsidRPr="00743651">
              <w:rPr>
                <w:sz w:val="28"/>
                <w:szCs w:val="28"/>
                <w:lang w:eastAsia="en-US"/>
              </w:rPr>
              <w:t>Игра 8</w:t>
            </w:r>
            <w:r w:rsidR="00065339" w:rsidRPr="00743651">
              <w:rPr>
                <w:sz w:val="28"/>
                <w:szCs w:val="28"/>
                <w:lang w:eastAsia="en-US"/>
              </w:rPr>
              <w:t xml:space="preserve"> «Загадки превращений»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9</w:t>
            </w:r>
            <w:r w:rsidR="00065339" w:rsidRPr="00743651">
              <w:rPr>
                <w:sz w:val="28"/>
                <w:szCs w:val="28"/>
                <w:lang w:eastAsia="en-US"/>
              </w:rPr>
              <w:t xml:space="preserve"> «Заключительная»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10</w:t>
            </w:r>
            <w:r w:rsidRPr="00743651">
              <w:rPr>
                <w:sz w:val="28"/>
                <w:szCs w:val="28"/>
                <w:lang w:eastAsia="en-US"/>
              </w:rPr>
              <w:t xml:space="preserve"> «Итоговый показ»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0F46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060F46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743651">
              <w:rPr>
                <w:sz w:val="28"/>
                <w:szCs w:val="28"/>
              </w:rPr>
              <w:t>,5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065339" w:rsidRDefault="00065339" w:rsidP="007318C5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7318C5" w:rsidRDefault="001C22B4" w:rsidP="006224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="007318C5" w:rsidRPr="00FE1C58">
        <w:rPr>
          <w:b/>
          <w:sz w:val="28"/>
          <w:szCs w:val="28"/>
        </w:rPr>
        <w:t xml:space="preserve"> год</w:t>
      </w:r>
      <w:r w:rsidR="00C44F3E">
        <w:rPr>
          <w:b/>
          <w:sz w:val="28"/>
          <w:szCs w:val="28"/>
        </w:rPr>
        <w:t xml:space="preserve"> обучения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4394"/>
        <w:gridCol w:w="1134"/>
        <w:gridCol w:w="1276"/>
        <w:gridCol w:w="1417"/>
        <w:gridCol w:w="1418"/>
      </w:tblGrid>
      <w:tr w:rsidR="00065339" w:rsidRPr="00FE1C58" w:rsidTr="00060F46">
        <w:tc>
          <w:tcPr>
            <w:tcW w:w="534" w:type="dxa"/>
            <w:vMerge w:val="restart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  <w:vMerge w:val="restart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Вид учебного</w:t>
            </w:r>
          </w:p>
          <w:p w:rsidR="00065339" w:rsidRPr="00FE1C58" w:rsidRDefault="0006533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</w:tc>
        <w:tc>
          <w:tcPr>
            <w:tcW w:w="4111" w:type="dxa"/>
            <w:gridSpan w:val="3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065339" w:rsidRPr="00FE1C58" w:rsidTr="00060F46">
        <w:tc>
          <w:tcPr>
            <w:tcW w:w="53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Самостоя-тельная работа</w:t>
            </w:r>
          </w:p>
        </w:tc>
        <w:tc>
          <w:tcPr>
            <w:tcW w:w="1418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Макси-мальная учебная нагрузка</w:t>
            </w:r>
          </w:p>
        </w:tc>
      </w:tr>
      <w:tr w:rsidR="006B4D29" w:rsidRPr="00C44F3E" w:rsidTr="00060F46">
        <w:tc>
          <w:tcPr>
            <w:tcW w:w="534" w:type="dxa"/>
            <w:tcBorders>
              <w:bottom w:val="single" w:sz="4" w:space="0" w:color="auto"/>
            </w:tcBorders>
          </w:tcPr>
          <w:p w:rsidR="006B4D29" w:rsidRPr="00C44F3E" w:rsidRDefault="00AA7C71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6B4D29" w:rsidRPr="00743651" w:rsidRDefault="00C44F3E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1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«Контрасты»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4D29" w:rsidRPr="00C44F3E" w:rsidRDefault="001C22B4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C44F3E" w:rsidP="00DE0DD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2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 «Логика»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3</w:t>
            </w:r>
            <w:r w:rsidRPr="00743651">
              <w:rPr>
                <w:sz w:val="28"/>
                <w:szCs w:val="28"/>
                <w:lang w:eastAsia="en-US"/>
              </w:rPr>
              <w:t xml:space="preserve">  «Монолог»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4</w:t>
            </w:r>
            <w:r w:rsidRPr="00743651">
              <w:rPr>
                <w:sz w:val="28"/>
                <w:szCs w:val="28"/>
                <w:lang w:eastAsia="en-US"/>
              </w:rPr>
              <w:t xml:space="preserve">  «Мизансцена»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5</w:t>
            </w:r>
            <w:r w:rsidRPr="00743651">
              <w:rPr>
                <w:sz w:val="28"/>
                <w:szCs w:val="28"/>
                <w:lang w:eastAsia="en-US"/>
              </w:rPr>
              <w:t xml:space="preserve">  «Необыкновенное приключение - обычного предмета»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6</w:t>
            </w:r>
            <w:r w:rsidRPr="00743651">
              <w:rPr>
                <w:sz w:val="28"/>
                <w:szCs w:val="28"/>
                <w:lang w:eastAsia="en-US"/>
              </w:rPr>
              <w:t xml:space="preserve">  «Обыкновенное чудо»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 Игра </w:t>
            </w:r>
            <w:r w:rsidR="00C44F3E" w:rsidRPr="00743651">
              <w:rPr>
                <w:sz w:val="28"/>
                <w:szCs w:val="28"/>
                <w:lang w:eastAsia="en-US"/>
              </w:rPr>
              <w:t>7</w:t>
            </w:r>
            <w:r w:rsidR="001C22B4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«Этюд»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 Игра </w:t>
            </w:r>
            <w:r w:rsidR="00C44F3E" w:rsidRPr="00743651">
              <w:rPr>
                <w:sz w:val="28"/>
                <w:szCs w:val="28"/>
                <w:lang w:eastAsia="en-US"/>
              </w:rPr>
              <w:t>8</w:t>
            </w:r>
            <w:r w:rsidRPr="00743651">
              <w:rPr>
                <w:sz w:val="28"/>
                <w:szCs w:val="28"/>
                <w:lang w:eastAsia="en-US"/>
              </w:rPr>
              <w:t xml:space="preserve"> «Роль»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9</w:t>
            </w:r>
            <w:r w:rsidRPr="00743651">
              <w:rPr>
                <w:sz w:val="28"/>
                <w:szCs w:val="28"/>
                <w:lang w:eastAsia="en-US"/>
              </w:rPr>
              <w:t xml:space="preserve"> «Спектакль маленький, а роль большая»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16,5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C44F3E" w:rsidP="00DE0DDD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743651" w:rsidRDefault="006B4D29" w:rsidP="00F23509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10</w:t>
            </w:r>
            <w:r w:rsidRPr="00743651">
              <w:rPr>
                <w:sz w:val="28"/>
                <w:szCs w:val="28"/>
                <w:lang w:eastAsia="en-US"/>
              </w:rPr>
              <w:t xml:space="preserve"> «</w:t>
            </w:r>
            <w:r w:rsidR="00060F46" w:rsidRPr="00743651">
              <w:rPr>
                <w:sz w:val="28"/>
                <w:szCs w:val="28"/>
                <w:lang w:eastAsia="en-US"/>
              </w:rPr>
              <w:t>Сказка-</w:t>
            </w:r>
            <w:r w:rsidR="00B263EA" w:rsidRPr="00743651">
              <w:rPr>
                <w:sz w:val="28"/>
                <w:szCs w:val="28"/>
                <w:lang w:eastAsia="en-US"/>
              </w:rPr>
              <w:t>импровизация</w:t>
            </w:r>
            <w:r w:rsidRPr="00743651">
              <w:rPr>
                <w:sz w:val="28"/>
                <w:szCs w:val="28"/>
                <w:lang w:eastAsia="en-US"/>
              </w:rPr>
              <w:t>»</w:t>
            </w:r>
            <w:r w:rsidR="00743651">
              <w:rPr>
                <w:sz w:val="28"/>
                <w:szCs w:val="28"/>
                <w:lang w:eastAsia="en-US"/>
              </w:rPr>
              <w:t>.</w:t>
            </w:r>
          </w:p>
          <w:p w:rsidR="006B4D29" w:rsidRPr="00743651" w:rsidRDefault="006B4D29" w:rsidP="006B4D2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Итоговый показ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BD502F">
              <w:rPr>
                <w:sz w:val="28"/>
                <w:szCs w:val="28"/>
              </w:rPr>
              <w:t>,5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6B4D29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065339" w:rsidRPr="00C44F3E" w:rsidRDefault="00065339" w:rsidP="007318C5">
      <w:pPr>
        <w:spacing w:line="360" w:lineRule="auto"/>
        <w:rPr>
          <w:b/>
          <w:sz w:val="28"/>
          <w:szCs w:val="28"/>
        </w:rPr>
      </w:pPr>
    </w:p>
    <w:p w:rsidR="007318C5" w:rsidRDefault="007318C5" w:rsidP="007318C5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</w:p>
    <w:p w:rsidR="007318C5" w:rsidRDefault="001C22B4" w:rsidP="00C44F3E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Третий</w:t>
      </w:r>
      <w:r w:rsidR="007318C5" w:rsidRPr="00FE1C58">
        <w:rPr>
          <w:b/>
          <w:sz w:val="28"/>
          <w:szCs w:val="28"/>
        </w:rPr>
        <w:t xml:space="preserve"> год</w:t>
      </w:r>
      <w:r w:rsidR="007318C5">
        <w:rPr>
          <w:b/>
          <w:sz w:val="28"/>
          <w:szCs w:val="28"/>
        </w:rPr>
        <w:t xml:space="preserve"> обучения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111"/>
        <w:gridCol w:w="1134"/>
        <w:gridCol w:w="1276"/>
        <w:gridCol w:w="1417"/>
        <w:gridCol w:w="1418"/>
      </w:tblGrid>
      <w:tr w:rsidR="006B4D29" w:rsidRPr="00FE1C58" w:rsidTr="00F23509">
        <w:tc>
          <w:tcPr>
            <w:tcW w:w="817" w:type="dxa"/>
            <w:vMerge w:val="restart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  <w:vMerge w:val="restart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Вид учебного</w:t>
            </w: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</w:tc>
        <w:tc>
          <w:tcPr>
            <w:tcW w:w="4111" w:type="dxa"/>
            <w:gridSpan w:val="3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6B4D29" w:rsidRPr="00FE1C58" w:rsidTr="00F23509">
        <w:tc>
          <w:tcPr>
            <w:tcW w:w="817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Самостоя-тельная работа</w:t>
            </w:r>
          </w:p>
        </w:tc>
        <w:tc>
          <w:tcPr>
            <w:tcW w:w="1418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Макси-мальная учебная нагрузка</w:t>
            </w:r>
          </w:p>
        </w:tc>
      </w:tr>
      <w:tr w:rsidR="006B4D29" w:rsidRPr="00FE1C58" w:rsidTr="00F23509">
        <w:tc>
          <w:tcPr>
            <w:tcW w:w="817" w:type="dxa"/>
            <w:tcBorders>
              <w:bottom w:val="single" w:sz="4" w:space="0" w:color="auto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6B4D29" w:rsidRPr="00743651" w:rsidRDefault="00C44F3E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1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«Театр  и его жанры»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4D29" w:rsidRPr="00FE1C58" w:rsidRDefault="001C22B4" w:rsidP="001C22B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25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75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2</w:t>
            </w:r>
            <w:r w:rsidRPr="00743651">
              <w:rPr>
                <w:sz w:val="28"/>
                <w:szCs w:val="28"/>
                <w:lang w:eastAsia="en-US"/>
              </w:rPr>
              <w:t xml:space="preserve">  «Сказка  странствий»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</w:t>
            </w:r>
            <w:r w:rsidR="006B4D29" w:rsidRPr="00C44F3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D502F">
              <w:rPr>
                <w:sz w:val="28"/>
                <w:szCs w:val="28"/>
              </w:rPr>
              <w:t>5,5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C44F3E" w:rsidP="00F235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Игра-</w:t>
            </w:r>
            <w:r w:rsidR="006B4D29" w:rsidRPr="00743651">
              <w:rPr>
                <w:sz w:val="28"/>
                <w:szCs w:val="28"/>
                <w:lang w:eastAsia="en-US"/>
              </w:rPr>
              <w:t>пр</w:t>
            </w:r>
            <w:r w:rsidRPr="00743651">
              <w:rPr>
                <w:sz w:val="28"/>
                <w:szCs w:val="28"/>
                <w:lang w:eastAsia="en-US"/>
              </w:rPr>
              <w:t>емьера</w:t>
            </w:r>
            <w:r w:rsidR="00743651">
              <w:rPr>
                <w:sz w:val="28"/>
                <w:szCs w:val="28"/>
                <w:lang w:eastAsia="en-US"/>
              </w:rPr>
              <w:t>:</w:t>
            </w:r>
          </w:p>
          <w:p w:rsidR="006B4D29" w:rsidRPr="00743651" w:rsidRDefault="00743651" w:rsidP="00F235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</w:t>
            </w:r>
            <w:r w:rsidR="006B4D29" w:rsidRPr="00743651">
              <w:rPr>
                <w:sz w:val="28"/>
                <w:szCs w:val="28"/>
                <w:lang w:eastAsia="en-US"/>
              </w:rPr>
              <w:t>тоговый показ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74365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BD502F">
              <w:rPr>
                <w:sz w:val="28"/>
                <w:szCs w:val="28"/>
              </w:rPr>
              <w:t>,5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6B4D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6B4D2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  <w:p w:rsidR="006B4D29" w:rsidRPr="00743651" w:rsidRDefault="006B4D29" w:rsidP="006B4D2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6B4D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7318C5" w:rsidRDefault="007318C5" w:rsidP="006B4D29">
      <w:pPr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</w:p>
    <w:p w:rsidR="001B7520" w:rsidRDefault="001B7520" w:rsidP="00C44F3E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  <w:r w:rsidRPr="00C44F3E">
        <w:rPr>
          <w:rFonts w:eastAsia="Calibri"/>
          <w:b/>
          <w:bCs/>
          <w:i/>
          <w:sz w:val="28"/>
          <w:szCs w:val="28"/>
          <w:lang w:eastAsia="en-US"/>
        </w:rPr>
        <w:t>Годовые требования</w:t>
      </w:r>
    </w:p>
    <w:p w:rsidR="00C44F3E" w:rsidRPr="000D6FC2" w:rsidRDefault="00C44F3E" w:rsidP="00C44F3E">
      <w:pPr>
        <w:spacing w:line="276" w:lineRule="auto"/>
        <w:ind w:firstLine="567"/>
        <w:jc w:val="center"/>
        <w:rPr>
          <w:rFonts w:eastAsia="Calibri"/>
          <w:bCs/>
          <w:i/>
          <w:sz w:val="28"/>
          <w:szCs w:val="28"/>
          <w:lang w:eastAsia="en-US"/>
        </w:rPr>
      </w:pPr>
    </w:p>
    <w:p w:rsidR="00CE231A" w:rsidRDefault="00344589" w:rsidP="00C44F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44F3E">
        <w:rPr>
          <w:b/>
          <w:sz w:val="28"/>
          <w:szCs w:val="28"/>
        </w:rPr>
        <w:t>1 год обучения</w:t>
      </w:r>
    </w:p>
    <w:p w:rsidR="00C44F3E" w:rsidRPr="00C44F3E" w:rsidRDefault="00C44F3E" w:rsidP="00C44F3E">
      <w:pPr>
        <w:jc w:val="center"/>
        <w:rPr>
          <w:b/>
          <w:sz w:val="28"/>
          <w:szCs w:val="28"/>
        </w:rPr>
      </w:pPr>
    </w:p>
    <w:p w:rsidR="00DD1CD5" w:rsidRPr="00C44F3E" w:rsidRDefault="0024219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начинаю</w:t>
      </w:r>
      <w:r w:rsidR="00DD1CD5" w:rsidRPr="00C44F3E">
        <w:rPr>
          <w:sz w:val="28"/>
          <w:szCs w:val="28"/>
        </w:rPr>
        <w:t xml:space="preserve">тся со вступительной беседы, в которой раскрываются цели и задачи предмета </w:t>
      </w:r>
      <w:r w:rsidR="00613B11" w:rsidRPr="00C44F3E">
        <w:rPr>
          <w:sz w:val="28"/>
          <w:szCs w:val="28"/>
        </w:rPr>
        <w:t>«</w:t>
      </w:r>
      <w:r w:rsidR="00DD1CD5" w:rsidRPr="00C44F3E">
        <w:rPr>
          <w:sz w:val="28"/>
          <w:szCs w:val="28"/>
        </w:rPr>
        <w:t>Театральные игры</w:t>
      </w:r>
      <w:r w:rsidR="00613B11" w:rsidRPr="00C44F3E">
        <w:rPr>
          <w:sz w:val="28"/>
          <w:szCs w:val="28"/>
        </w:rPr>
        <w:t>».</w:t>
      </w:r>
    </w:p>
    <w:p w:rsidR="00060F46" w:rsidRPr="00C44F3E" w:rsidRDefault="00242194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6B4D29" w:rsidRPr="00C44F3E">
        <w:rPr>
          <w:rFonts w:ascii="Times New Roman" w:hAnsi="Times New Roman"/>
          <w:b/>
          <w:sz w:val="28"/>
          <w:szCs w:val="28"/>
        </w:rPr>
        <w:t>Вводный урок:</w:t>
      </w:r>
      <w:r w:rsidR="006B4D29" w:rsidRPr="00C44F3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B4D29" w:rsidRPr="00C44F3E">
        <w:rPr>
          <w:rFonts w:ascii="Times New Roman" w:hAnsi="Times New Roman"/>
          <w:b/>
          <w:sz w:val="28"/>
          <w:szCs w:val="28"/>
        </w:rPr>
        <w:t>Театр – игра</w:t>
      </w:r>
      <w:r w:rsidR="006B4D29" w:rsidRPr="00242194">
        <w:rPr>
          <w:rFonts w:ascii="Times New Roman" w:hAnsi="Times New Roman"/>
          <w:b/>
          <w:sz w:val="28"/>
          <w:szCs w:val="28"/>
        </w:rPr>
        <w:t>!  Добро пожаловать в  игру</w:t>
      </w:r>
      <w:r w:rsidR="006B4D29" w:rsidRPr="00C44F3E">
        <w:rPr>
          <w:rFonts w:ascii="Times New Roman" w:hAnsi="Times New Roman"/>
          <w:i/>
          <w:sz w:val="28"/>
          <w:szCs w:val="28"/>
        </w:rPr>
        <w:t xml:space="preserve"> </w:t>
      </w:r>
      <w:r w:rsidR="006B4D29" w:rsidRPr="00C44F3E">
        <w:rPr>
          <w:rFonts w:ascii="Times New Roman" w:hAnsi="Times New Roman"/>
          <w:b/>
          <w:sz w:val="28"/>
          <w:szCs w:val="28"/>
        </w:rPr>
        <w:t xml:space="preserve"> «Сказк</w:t>
      </w:r>
      <w:r w:rsidR="006D1E4D" w:rsidRPr="00C44F3E">
        <w:rPr>
          <w:rFonts w:ascii="Times New Roman" w:hAnsi="Times New Roman"/>
          <w:b/>
          <w:sz w:val="28"/>
          <w:szCs w:val="28"/>
        </w:rPr>
        <w:t>и</w:t>
      </w:r>
      <w:r w:rsidR="006B4D29" w:rsidRPr="00C44F3E">
        <w:rPr>
          <w:rFonts w:ascii="Times New Roman" w:hAnsi="Times New Roman"/>
          <w:b/>
          <w:sz w:val="28"/>
          <w:szCs w:val="28"/>
        </w:rPr>
        <w:t xml:space="preserve">  странствий»</w:t>
      </w:r>
      <w:r w:rsidR="004C4E78" w:rsidRPr="00C44F3E">
        <w:rPr>
          <w:rFonts w:ascii="Times New Roman" w:hAnsi="Times New Roman"/>
          <w:b/>
          <w:sz w:val="28"/>
          <w:szCs w:val="28"/>
        </w:rPr>
        <w:t>.</w:t>
      </w:r>
    </w:p>
    <w:p w:rsidR="00C14C5E" w:rsidRPr="00C44F3E" w:rsidRDefault="00846BB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Знакомство с детьми (контактные, сюжетно-ролевые игры</w:t>
      </w:r>
      <w:r w:rsidR="00C14C5E" w:rsidRPr="00C44F3E">
        <w:rPr>
          <w:sz w:val="28"/>
          <w:szCs w:val="28"/>
          <w:lang w:eastAsia="en-US"/>
        </w:rPr>
        <w:t>).</w:t>
      </w:r>
    </w:p>
    <w:p w:rsidR="006D1E4D" w:rsidRPr="00C44F3E" w:rsidRDefault="006B4D29" w:rsidP="0024219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44F3E">
        <w:rPr>
          <w:sz w:val="28"/>
          <w:szCs w:val="28"/>
          <w:lang w:eastAsia="en-US"/>
        </w:rPr>
        <w:t xml:space="preserve"> </w:t>
      </w:r>
      <w:r w:rsidR="004C4E78" w:rsidRPr="00C44F3E">
        <w:rPr>
          <w:sz w:val="28"/>
          <w:szCs w:val="28"/>
          <w:lang w:eastAsia="en-US"/>
        </w:rPr>
        <w:t>Правила поведения и т</w:t>
      </w:r>
      <w:r w:rsidR="00060F46" w:rsidRPr="00C44F3E">
        <w:rPr>
          <w:sz w:val="28"/>
          <w:szCs w:val="28"/>
          <w:lang w:eastAsia="en-US"/>
        </w:rPr>
        <w:t xml:space="preserve">ехника безопасности на занятиях. Этика отношений  </w:t>
      </w:r>
      <w:r w:rsidR="00242194">
        <w:rPr>
          <w:sz w:val="28"/>
          <w:szCs w:val="28"/>
          <w:lang w:eastAsia="en-US"/>
        </w:rPr>
        <w:t>на занятиях</w:t>
      </w:r>
      <w:r w:rsidR="00253E36" w:rsidRPr="00C44F3E">
        <w:rPr>
          <w:sz w:val="28"/>
          <w:szCs w:val="28"/>
          <w:lang w:eastAsia="en-US"/>
        </w:rPr>
        <w:t xml:space="preserve">. </w:t>
      </w:r>
      <w:r w:rsidR="00253E36" w:rsidRPr="00C44F3E">
        <w:rPr>
          <w:iCs/>
          <w:sz w:val="28"/>
          <w:szCs w:val="28"/>
        </w:rPr>
        <w:t>П</w:t>
      </w:r>
      <w:r w:rsidR="00060F46" w:rsidRPr="00C44F3E">
        <w:rPr>
          <w:iCs/>
          <w:sz w:val="28"/>
          <w:szCs w:val="28"/>
        </w:rPr>
        <w:t>римерные пра</w:t>
      </w:r>
      <w:r w:rsidR="00242194">
        <w:rPr>
          <w:iCs/>
          <w:sz w:val="28"/>
          <w:szCs w:val="28"/>
        </w:rPr>
        <w:t>вила поведения</w:t>
      </w:r>
      <w:r w:rsidR="00253E36" w:rsidRPr="00C44F3E">
        <w:rPr>
          <w:iCs/>
          <w:sz w:val="28"/>
          <w:szCs w:val="28"/>
        </w:rPr>
        <w:t>:</w:t>
      </w:r>
    </w:p>
    <w:p w:rsidR="006D1E4D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iCs/>
          <w:sz w:val="28"/>
          <w:szCs w:val="28"/>
        </w:rPr>
        <w:t>-</w:t>
      </w:r>
      <w:r w:rsidR="00253E36" w:rsidRPr="00C44F3E">
        <w:rPr>
          <w:sz w:val="28"/>
          <w:szCs w:val="28"/>
        </w:rPr>
        <w:t xml:space="preserve"> </w:t>
      </w:r>
      <w:r w:rsidR="00060F46" w:rsidRPr="00C44F3E">
        <w:rPr>
          <w:sz w:val="28"/>
          <w:szCs w:val="28"/>
        </w:rPr>
        <w:t>обращаться друг к др</w:t>
      </w:r>
      <w:r w:rsidR="00253E36" w:rsidRPr="00C44F3E">
        <w:rPr>
          <w:sz w:val="28"/>
          <w:szCs w:val="28"/>
        </w:rPr>
        <w:t>угу только по имени</w:t>
      </w:r>
      <w:r w:rsidR="00060F46" w:rsidRPr="00C44F3E">
        <w:rPr>
          <w:sz w:val="28"/>
          <w:szCs w:val="28"/>
        </w:rPr>
        <w:t xml:space="preserve">; </w:t>
      </w:r>
    </w:p>
    <w:p w:rsidR="00242194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041634">
        <w:rPr>
          <w:sz w:val="28"/>
          <w:szCs w:val="28"/>
        </w:rPr>
        <w:t xml:space="preserve">слушать и </w:t>
      </w:r>
      <w:r w:rsidR="00242194">
        <w:rPr>
          <w:sz w:val="28"/>
          <w:szCs w:val="28"/>
        </w:rPr>
        <w:t>не перебивать</w:t>
      </w:r>
      <w:r w:rsidR="00060F46" w:rsidRPr="00C44F3E">
        <w:rPr>
          <w:sz w:val="28"/>
          <w:szCs w:val="28"/>
        </w:rPr>
        <w:t xml:space="preserve">; </w:t>
      </w:r>
    </w:p>
    <w:p w:rsidR="006D1E4D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242194">
        <w:rPr>
          <w:sz w:val="28"/>
          <w:szCs w:val="28"/>
        </w:rPr>
        <w:t>не опаздывать</w:t>
      </w:r>
      <w:r w:rsidR="00C14C5E" w:rsidRPr="00C44F3E">
        <w:rPr>
          <w:sz w:val="28"/>
          <w:szCs w:val="28"/>
        </w:rPr>
        <w:t xml:space="preserve"> на занятия</w:t>
      </w:r>
      <w:r w:rsidR="00060F46" w:rsidRPr="00C44F3E">
        <w:rPr>
          <w:sz w:val="28"/>
          <w:szCs w:val="28"/>
        </w:rPr>
        <w:t>;</w:t>
      </w:r>
    </w:p>
    <w:p w:rsidR="00060F46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060F46" w:rsidRPr="00C44F3E">
        <w:rPr>
          <w:sz w:val="28"/>
          <w:szCs w:val="28"/>
        </w:rPr>
        <w:t xml:space="preserve"> </w:t>
      </w:r>
      <w:r w:rsidR="00C14C5E" w:rsidRPr="00C44F3E">
        <w:rPr>
          <w:sz w:val="28"/>
          <w:szCs w:val="28"/>
        </w:rPr>
        <w:t>приходи</w:t>
      </w:r>
      <w:r w:rsidR="00242194">
        <w:rPr>
          <w:sz w:val="28"/>
          <w:szCs w:val="28"/>
        </w:rPr>
        <w:t>ть</w:t>
      </w:r>
      <w:r w:rsidR="00041634">
        <w:rPr>
          <w:sz w:val="28"/>
          <w:szCs w:val="28"/>
        </w:rPr>
        <w:t xml:space="preserve"> в </w:t>
      </w:r>
      <w:r w:rsidR="00C14C5E" w:rsidRPr="00C44F3E">
        <w:rPr>
          <w:sz w:val="28"/>
          <w:szCs w:val="28"/>
        </w:rPr>
        <w:t>надлежащей форме одежды.</w:t>
      </w:r>
    </w:p>
    <w:p w:rsidR="004C4E78" w:rsidRPr="00C44F3E" w:rsidRDefault="00846BB1" w:rsidP="00242194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C44F3E">
        <w:rPr>
          <w:sz w:val="28"/>
          <w:szCs w:val="28"/>
        </w:rPr>
        <w:t>П</w:t>
      </w:r>
      <w:r w:rsidR="004C4E78" w:rsidRPr="00C44F3E">
        <w:rPr>
          <w:sz w:val="28"/>
          <w:szCs w:val="28"/>
          <w:lang w:eastAsia="en-US"/>
        </w:rPr>
        <w:t xml:space="preserve">равила поведения в </w:t>
      </w:r>
      <w:r w:rsidRPr="00C44F3E">
        <w:rPr>
          <w:sz w:val="28"/>
          <w:szCs w:val="28"/>
          <w:lang w:eastAsia="en-US"/>
        </w:rPr>
        <w:t xml:space="preserve">театре </w:t>
      </w:r>
      <w:r w:rsidR="004C4E78" w:rsidRPr="00C44F3E">
        <w:rPr>
          <w:sz w:val="28"/>
          <w:szCs w:val="28"/>
        </w:rPr>
        <w:t>(</w:t>
      </w:r>
      <w:r w:rsidRPr="00C44F3E">
        <w:rPr>
          <w:sz w:val="28"/>
          <w:szCs w:val="28"/>
        </w:rPr>
        <w:t>например, разыграть</w:t>
      </w:r>
      <w:r w:rsidR="004C4E78" w:rsidRPr="00C44F3E">
        <w:rPr>
          <w:sz w:val="28"/>
          <w:szCs w:val="28"/>
        </w:rPr>
        <w:t xml:space="preserve"> с</w:t>
      </w:r>
      <w:r w:rsidR="004C4E78" w:rsidRPr="00C44F3E">
        <w:rPr>
          <w:sz w:val="28"/>
          <w:szCs w:val="28"/>
          <w:lang w:eastAsia="en-US"/>
        </w:rPr>
        <w:t xml:space="preserve">тихотворение А.Барто </w:t>
      </w:r>
      <w:r w:rsidRPr="00C44F3E">
        <w:rPr>
          <w:sz w:val="28"/>
          <w:szCs w:val="28"/>
          <w:lang w:eastAsia="en-US"/>
        </w:rPr>
        <w:t xml:space="preserve"> «</w:t>
      </w:r>
      <w:r w:rsidR="004C4E78" w:rsidRPr="00C44F3E">
        <w:rPr>
          <w:sz w:val="28"/>
          <w:szCs w:val="28"/>
          <w:lang w:eastAsia="en-US"/>
        </w:rPr>
        <w:t>В театре</w:t>
      </w:r>
      <w:r w:rsidRPr="00C44F3E">
        <w:rPr>
          <w:sz w:val="28"/>
          <w:szCs w:val="28"/>
          <w:lang w:eastAsia="en-US"/>
        </w:rPr>
        <w:t>»</w:t>
      </w:r>
      <w:r w:rsidR="004C4E78" w:rsidRPr="00C44F3E">
        <w:rPr>
          <w:sz w:val="28"/>
          <w:szCs w:val="28"/>
          <w:lang w:eastAsia="en-US"/>
        </w:rPr>
        <w:t>).</w:t>
      </w:r>
    </w:p>
    <w:p w:rsidR="00846BB1" w:rsidRPr="00C44F3E" w:rsidRDefault="004C4E78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2194">
        <w:rPr>
          <w:i/>
          <w:sz w:val="28"/>
          <w:szCs w:val="28"/>
          <w:lang w:eastAsia="en-US"/>
        </w:rPr>
        <w:t>Рекомендуем</w:t>
      </w:r>
      <w:r w:rsidR="00846BB1" w:rsidRPr="00242194">
        <w:rPr>
          <w:i/>
          <w:sz w:val="28"/>
          <w:szCs w:val="28"/>
          <w:lang w:eastAsia="en-US"/>
        </w:rPr>
        <w:t>ые</w:t>
      </w:r>
      <w:r w:rsidRPr="00242194">
        <w:rPr>
          <w:i/>
          <w:sz w:val="28"/>
          <w:szCs w:val="28"/>
          <w:lang w:eastAsia="en-US"/>
        </w:rPr>
        <w:t xml:space="preserve"> игр</w:t>
      </w:r>
      <w:r w:rsidR="00846BB1" w:rsidRPr="00242194">
        <w:rPr>
          <w:i/>
          <w:sz w:val="28"/>
          <w:szCs w:val="28"/>
          <w:lang w:eastAsia="en-US"/>
        </w:rPr>
        <w:t>ы для знакомства</w:t>
      </w:r>
    </w:p>
    <w:p w:rsidR="00846BB1" w:rsidRPr="00C44F3E" w:rsidRDefault="00242194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46BB1" w:rsidRPr="00C44F3E">
        <w:rPr>
          <w:color w:val="000000"/>
          <w:sz w:val="28"/>
          <w:szCs w:val="28"/>
        </w:rPr>
        <w:t xml:space="preserve">гра «Снежный ком». </w:t>
      </w:r>
    </w:p>
    <w:p w:rsidR="00846BB1" w:rsidRPr="00C44F3E" w:rsidRDefault="002C65CE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44F3E">
        <w:rPr>
          <w:color w:val="000000"/>
          <w:sz w:val="28"/>
          <w:szCs w:val="28"/>
        </w:rPr>
        <w:lastRenderedPageBreak/>
        <w:t xml:space="preserve">Участники </w:t>
      </w:r>
      <w:r w:rsidR="00242194">
        <w:rPr>
          <w:color w:val="000000"/>
          <w:sz w:val="28"/>
          <w:szCs w:val="28"/>
        </w:rPr>
        <w:t xml:space="preserve">сидят в кругу. </w:t>
      </w:r>
      <w:r w:rsidR="00846BB1" w:rsidRPr="00C44F3E">
        <w:rPr>
          <w:color w:val="000000"/>
          <w:sz w:val="28"/>
          <w:szCs w:val="28"/>
        </w:rPr>
        <w:t xml:space="preserve">Первый </w:t>
      </w:r>
      <w:r w:rsidR="00B86424">
        <w:rPr>
          <w:color w:val="000000"/>
          <w:sz w:val="28"/>
          <w:szCs w:val="28"/>
        </w:rPr>
        <w:t xml:space="preserve">участник </w:t>
      </w:r>
      <w:r w:rsidR="00846BB1" w:rsidRPr="00C44F3E">
        <w:rPr>
          <w:color w:val="000000"/>
          <w:sz w:val="28"/>
          <w:szCs w:val="28"/>
        </w:rPr>
        <w:t>называет свое имя, второй – имя первого и свое, третий – имена первого и второго, потом – свое и т.д., пока круг не замкнется. В итоге</w:t>
      </w:r>
      <w:r w:rsidR="00B86424">
        <w:rPr>
          <w:color w:val="000000"/>
          <w:sz w:val="28"/>
          <w:szCs w:val="28"/>
        </w:rPr>
        <w:t>,</w:t>
      </w:r>
      <w:r w:rsidR="00846BB1" w:rsidRPr="00C44F3E">
        <w:rPr>
          <w:color w:val="000000"/>
          <w:sz w:val="28"/>
          <w:szCs w:val="28"/>
        </w:rPr>
        <w:t xml:space="preserve"> последний </w:t>
      </w:r>
      <w:r w:rsidR="00B86424">
        <w:rPr>
          <w:color w:val="000000"/>
          <w:sz w:val="28"/>
          <w:szCs w:val="28"/>
        </w:rPr>
        <w:t xml:space="preserve">участник </w:t>
      </w:r>
      <w:r w:rsidR="00846BB1" w:rsidRPr="00C44F3E">
        <w:rPr>
          <w:color w:val="000000"/>
          <w:sz w:val="28"/>
          <w:szCs w:val="28"/>
        </w:rPr>
        <w:t xml:space="preserve">говорит имена всех играющих, а затем </w:t>
      </w:r>
      <w:r w:rsidR="00B86424">
        <w:rPr>
          <w:color w:val="000000"/>
          <w:sz w:val="28"/>
          <w:szCs w:val="28"/>
        </w:rPr>
        <w:t xml:space="preserve">- </w:t>
      </w:r>
      <w:r w:rsidR="00846BB1" w:rsidRPr="00C44F3E">
        <w:rPr>
          <w:color w:val="000000"/>
          <w:sz w:val="28"/>
          <w:szCs w:val="28"/>
        </w:rPr>
        <w:t xml:space="preserve">и свое. Легче, конечно, быть первым, но последним – полезней (рекомендуется </w:t>
      </w:r>
      <w:r w:rsidR="00041634">
        <w:rPr>
          <w:color w:val="000000"/>
          <w:sz w:val="28"/>
          <w:szCs w:val="28"/>
        </w:rPr>
        <w:t>участие в этой игре  не более 4</w:t>
      </w:r>
      <w:r w:rsidR="00846BB1" w:rsidRPr="00C44F3E">
        <w:rPr>
          <w:color w:val="000000"/>
          <w:sz w:val="28"/>
          <w:szCs w:val="28"/>
        </w:rPr>
        <w:t xml:space="preserve">-5 детей и преподавателя). </w:t>
      </w:r>
    </w:p>
    <w:p w:rsidR="004C4E78" w:rsidRPr="00C44F3E" w:rsidRDefault="0024219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4C4E78" w:rsidRPr="00C44F3E">
        <w:rPr>
          <w:sz w:val="28"/>
          <w:szCs w:val="28"/>
          <w:lang w:eastAsia="en-US"/>
        </w:rPr>
        <w:t xml:space="preserve">гра </w:t>
      </w:r>
      <w:r w:rsidR="00041634">
        <w:rPr>
          <w:sz w:val="28"/>
          <w:szCs w:val="28"/>
          <w:lang w:eastAsia="en-US"/>
        </w:rPr>
        <w:t>«Назови свое</w:t>
      </w:r>
      <w:r w:rsidR="00846BB1" w:rsidRPr="00C44F3E">
        <w:rPr>
          <w:sz w:val="28"/>
          <w:szCs w:val="28"/>
          <w:lang w:eastAsia="en-US"/>
        </w:rPr>
        <w:t xml:space="preserve"> имя»</w:t>
      </w:r>
      <w:r w:rsidR="004C4E78" w:rsidRPr="00C44F3E">
        <w:rPr>
          <w:sz w:val="28"/>
          <w:szCs w:val="28"/>
          <w:lang w:eastAsia="en-US"/>
        </w:rPr>
        <w:t>.</w:t>
      </w:r>
    </w:p>
    <w:p w:rsidR="004C4E78" w:rsidRPr="00C44F3E" w:rsidRDefault="004C4E78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Дети встают в круг,</w:t>
      </w:r>
      <w:r w:rsidR="00076B90" w:rsidRPr="00C44F3E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выби</w:t>
      </w:r>
      <w:r w:rsidR="00EB2523">
        <w:rPr>
          <w:sz w:val="28"/>
          <w:szCs w:val="28"/>
        </w:rPr>
        <w:t>рается водящий. Водящий ребенок</w:t>
      </w:r>
      <w:r w:rsidRPr="00C44F3E">
        <w:rPr>
          <w:sz w:val="28"/>
          <w:szCs w:val="28"/>
        </w:rPr>
        <w:t xml:space="preserve"> бросает мяч любому  уча</w:t>
      </w:r>
      <w:r w:rsidR="00EB2523">
        <w:rPr>
          <w:sz w:val="28"/>
          <w:szCs w:val="28"/>
        </w:rPr>
        <w:t>стнику  круга и представляется:</w:t>
      </w:r>
      <w:r w:rsidRPr="00C44F3E">
        <w:rPr>
          <w:sz w:val="28"/>
          <w:szCs w:val="28"/>
        </w:rPr>
        <w:t xml:space="preserve"> </w:t>
      </w:r>
      <w:r w:rsidR="00EB2523">
        <w:rPr>
          <w:sz w:val="28"/>
          <w:szCs w:val="28"/>
        </w:rPr>
        <w:t>«Я</w:t>
      </w:r>
      <w:r w:rsidRPr="00C44F3E">
        <w:rPr>
          <w:sz w:val="28"/>
          <w:szCs w:val="28"/>
        </w:rPr>
        <w:t xml:space="preserve"> </w:t>
      </w:r>
      <w:r w:rsidR="00EB2523">
        <w:rPr>
          <w:sz w:val="28"/>
          <w:szCs w:val="28"/>
        </w:rPr>
        <w:t xml:space="preserve">- </w:t>
      </w:r>
      <w:r w:rsidRPr="00C44F3E">
        <w:rPr>
          <w:sz w:val="28"/>
          <w:szCs w:val="28"/>
        </w:rPr>
        <w:t>Миша</w:t>
      </w:r>
      <w:r w:rsidR="00EB2523">
        <w:rPr>
          <w:sz w:val="28"/>
          <w:szCs w:val="28"/>
        </w:rPr>
        <w:t>»</w:t>
      </w:r>
      <w:r w:rsidRPr="00C44F3E">
        <w:rPr>
          <w:sz w:val="28"/>
          <w:szCs w:val="28"/>
        </w:rPr>
        <w:t>, поймавший мяч должен представит</w:t>
      </w:r>
      <w:r w:rsidR="00EB2523">
        <w:rPr>
          <w:sz w:val="28"/>
          <w:szCs w:val="28"/>
        </w:rPr>
        <w:t>ь</w:t>
      </w:r>
      <w:r w:rsidRPr="00C44F3E">
        <w:rPr>
          <w:sz w:val="28"/>
          <w:szCs w:val="28"/>
        </w:rPr>
        <w:t xml:space="preserve">ся в </w:t>
      </w:r>
      <w:r w:rsidR="00C14C5E" w:rsidRPr="00C44F3E">
        <w:rPr>
          <w:sz w:val="28"/>
          <w:szCs w:val="28"/>
        </w:rPr>
        <w:t>ответ,</w:t>
      </w:r>
      <w:r w:rsidRPr="00C44F3E">
        <w:rPr>
          <w:sz w:val="28"/>
          <w:szCs w:val="28"/>
        </w:rPr>
        <w:t xml:space="preserve"> назвав своё имя. Игра проводится несколько раз, причем преподав</w:t>
      </w:r>
      <w:r w:rsidR="00C14C5E" w:rsidRPr="00C44F3E">
        <w:rPr>
          <w:sz w:val="28"/>
          <w:szCs w:val="28"/>
        </w:rPr>
        <w:t>а</w:t>
      </w:r>
      <w:r w:rsidRPr="00C44F3E">
        <w:rPr>
          <w:sz w:val="28"/>
          <w:szCs w:val="28"/>
        </w:rPr>
        <w:t>тель тоже играет с детьми, и дети обращаются к нему по имени. В ходе игры отметить</w:t>
      </w:r>
      <w:r w:rsidR="00EB2523">
        <w:rPr>
          <w:sz w:val="28"/>
          <w:szCs w:val="28"/>
        </w:rPr>
        <w:t>,</w:t>
      </w:r>
      <w:r w:rsidRPr="00C44F3E">
        <w:rPr>
          <w:sz w:val="28"/>
          <w:szCs w:val="28"/>
        </w:rPr>
        <w:t xml:space="preserve"> какие красивые имена у детей, вместе рассуждая о том, зачем нужно имя человеку. Правила игры можно изменять</w:t>
      </w:r>
      <w:r w:rsidR="00C14C5E" w:rsidRPr="00C44F3E">
        <w:rPr>
          <w:sz w:val="28"/>
          <w:szCs w:val="28"/>
        </w:rPr>
        <w:t xml:space="preserve">, </w:t>
      </w:r>
      <w:r w:rsidRPr="00C44F3E">
        <w:rPr>
          <w:sz w:val="28"/>
          <w:szCs w:val="28"/>
        </w:rPr>
        <w:t>придумывать новые.</w:t>
      </w:r>
    </w:p>
    <w:p w:rsidR="006D1E4D" w:rsidRPr="00C44229" w:rsidRDefault="00EB2523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229">
        <w:rPr>
          <w:b/>
          <w:sz w:val="28"/>
          <w:szCs w:val="28"/>
          <w:lang w:eastAsia="en-US"/>
        </w:rPr>
        <w:t xml:space="preserve">Игра </w:t>
      </w:r>
      <w:r w:rsidR="00041634">
        <w:rPr>
          <w:b/>
          <w:sz w:val="28"/>
          <w:szCs w:val="28"/>
          <w:lang w:eastAsia="en-US"/>
        </w:rPr>
        <w:t>1</w:t>
      </w:r>
      <w:r w:rsidR="00AA7C71" w:rsidRPr="00C44229">
        <w:rPr>
          <w:b/>
          <w:sz w:val="28"/>
          <w:szCs w:val="28"/>
          <w:lang w:eastAsia="en-US"/>
        </w:rPr>
        <w:t xml:space="preserve"> «Азбука тела».</w:t>
      </w:r>
      <w:r w:rsidR="006D1E4D" w:rsidRPr="00C44229">
        <w:rPr>
          <w:b/>
          <w:sz w:val="28"/>
          <w:szCs w:val="28"/>
          <w:lang w:eastAsia="en-US"/>
        </w:rPr>
        <w:t xml:space="preserve"> </w:t>
      </w:r>
    </w:p>
    <w:p w:rsidR="002C65CE" w:rsidRPr="00C44F3E" w:rsidRDefault="00846BB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Знакомство с возможностями своего тела через игры</w:t>
      </w:r>
      <w:r w:rsidR="00EB2523">
        <w:rPr>
          <w:sz w:val="28"/>
          <w:szCs w:val="28"/>
        </w:rPr>
        <w:t>: «</w:t>
      </w:r>
      <w:r w:rsidRPr="00C44F3E">
        <w:rPr>
          <w:sz w:val="28"/>
          <w:szCs w:val="28"/>
        </w:rPr>
        <w:t>Я – буква</w:t>
      </w:r>
      <w:r w:rsidR="00EB2523">
        <w:rPr>
          <w:sz w:val="28"/>
          <w:szCs w:val="28"/>
        </w:rPr>
        <w:t>»</w:t>
      </w:r>
      <w:r w:rsidRPr="00C44F3E">
        <w:rPr>
          <w:sz w:val="28"/>
          <w:szCs w:val="28"/>
        </w:rPr>
        <w:t xml:space="preserve">, </w:t>
      </w:r>
      <w:r w:rsidR="00EB2523">
        <w:rPr>
          <w:sz w:val="28"/>
          <w:szCs w:val="28"/>
        </w:rPr>
        <w:t>«</w:t>
      </w:r>
      <w:r w:rsidRPr="00C44F3E">
        <w:rPr>
          <w:sz w:val="28"/>
          <w:szCs w:val="28"/>
        </w:rPr>
        <w:t>Я – цифра</w:t>
      </w:r>
      <w:r w:rsidR="00EB2523">
        <w:rPr>
          <w:sz w:val="28"/>
          <w:szCs w:val="28"/>
        </w:rPr>
        <w:t>»</w:t>
      </w:r>
      <w:r w:rsidR="002C65CE" w:rsidRPr="00C44F3E">
        <w:rPr>
          <w:sz w:val="28"/>
          <w:szCs w:val="28"/>
        </w:rPr>
        <w:t>.</w:t>
      </w:r>
      <w:r w:rsidR="006D1E4D" w:rsidRPr="00C44F3E">
        <w:rPr>
          <w:b/>
          <w:i/>
          <w:sz w:val="28"/>
          <w:szCs w:val="28"/>
          <w:lang w:eastAsia="en-US"/>
        </w:rPr>
        <w:t xml:space="preserve"> </w:t>
      </w:r>
    </w:p>
    <w:p w:rsidR="002C65CE" w:rsidRPr="00EB2523" w:rsidRDefault="0004163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Игра «Я – ц</w:t>
      </w:r>
      <w:r w:rsidR="002C65CE" w:rsidRPr="00EB2523">
        <w:rPr>
          <w:sz w:val="28"/>
          <w:szCs w:val="28"/>
          <w:lang w:eastAsia="en-US"/>
        </w:rPr>
        <w:t>ифра».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Мизансцена тела (принять позу) в форме цифр. Найти в </w:t>
      </w:r>
      <w:r w:rsidR="00EB2523">
        <w:rPr>
          <w:sz w:val="28"/>
          <w:szCs w:val="28"/>
          <w:lang w:eastAsia="en-US"/>
        </w:rPr>
        <w:t>позах своего тела цифры от 1 до 9. Игровая ситуация «у</w:t>
      </w:r>
      <w:r w:rsidR="00041634">
        <w:rPr>
          <w:sz w:val="28"/>
          <w:szCs w:val="28"/>
          <w:lang w:eastAsia="en-US"/>
        </w:rPr>
        <w:t xml:space="preserve">чимся  </w:t>
      </w:r>
      <w:r w:rsidRPr="00C44F3E">
        <w:rPr>
          <w:sz w:val="28"/>
          <w:szCs w:val="28"/>
          <w:lang w:eastAsia="en-US"/>
        </w:rPr>
        <w:t>вместе считать</w:t>
      </w:r>
      <w:r w:rsidR="00EB2523">
        <w:rPr>
          <w:sz w:val="28"/>
          <w:szCs w:val="28"/>
          <w:lang w:eastAsia="en-US"/>
        </w:rPr>
        <w:t>».</w:t>
      </w:r>
      <w:r w:rsidRPr="00C44F3E">
        <w:rPr>
          <w:sz w:val="28"/>
          <w:szCs w:val="28"/>
          <w:lang w:eastAsia="en-US"/>
        </w:rPr>
        <w:t xml:space="preserve"> Например</w:t>
      </w:r>
      <w:r w:rsidR="006D1E4D" w:rsidRPr="00C44F3E">
        <w:rPr>
          <w:sz w:val="28"/>
          <w:szCs w:val="28"/>
          <w:lang w:eastAsia="en-US"/>
        </w:rPr>
        <w:t xml:space="preserve">, </w:t>
      </w:r>
      <w:r w:rsidRPr="00C44F3E">
        <w:rPr>
          <w:sz w:val="28"/>
          <w:szCs w:val="28"/>
          <w:lang w:eastAsia="en-US"/>
        </w:rPr>
        <w:t xml:space="preserve"> дети </w:t>
      </w:r>
      <w:r w:rsidR="00EB2523">
        <w:rPr>
          <w:sz w:val="28"/>
          <w:szCs w:val="28"/>
          <w:lang w:eastAsia="en-US"/>
        </w:rPr>
        <w:t>с помощью различных поз</w:t>
      </w:r>
      <w:r w:rsidRPr="00C44F3E">
        <w:rPr>
          <w:sz w:val="28"/>
          <w:szCs w:val="28"/>
          <w:lang w:eastAsia="en-US"/>
        </w:rPr>
        <w:t xml:space="preserve"> </w:t>
      </w:r>
      <w:r w:rsidR="00EB2523">
        <w:rPr>
          <w:sz w:val="28"/>
          <w:szCs w:val="28"/>
          <w:lang w:eastAsia="en-US"/>
        </w:rPr>
        <w:t>из</w:t>
      </w:r>
      <w:r w:rsidR="00041634">
        <w:rPr>
          <w:sz w:val="28"/>
          <w:szCs w:val="28"/>
          <w:lang w:eastAsia="en-US"/>
        </w:rPr>
        <w:t>о</w:t>
      </w:r>
      <w:r w:rsidR="00EB2523">
        <w:rPr>
          <w:sz w:val="28"/>
          <w:szCs w:val="28"/>
          <w:lang w:eastAsia="en-US"/>
        </w:rPr>
        <w:t>бражают</w:t>
      </w:r>
      <w:r w:rsidRPr="00C44F3E">
        <w:rPr>
          <w:sz w:val="28"/>
          <w:szCs w:val="28"/>
          <w:lang w:eastAsia="en-US"/>
        </w:rPr>
        <w:t xml:space="preserve"> арифметический приме</w:t>
      </w:r>
      <w:r w:rsidR="00EB2523">
        <w:rPr>
          <w:sz w:val="28"/>
          <w:szCs w:val="28"/>
          <w:lang w:eastAsia="en-US"/>
        </w:rPr>
        <w:t>р: 1</w:t>
      </w:r>
      <w:r w:rsidRPr="00C44F3E">
        <w:rPr>
          <w:sz w:val="28"/>
          <w:szCs w:val="28"/>
          <w:lang w:eastAsia="en-US"/>
        </w:rPr>
        <w:t xml:space="preserve">+3 = 4. Такие знаки как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плюс</w:t>
      </w:r>
      <w:r w:rsidR="00041634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минус</w:t>
      </w:r>
      <w:r w:rsidR="00041634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равно</w:t>
      </w:r>
      <w:r w:rsidR="00041634">
        <w:rPr>
          <w:sz w:val="28"/>
          <w:szCs w:val="28"/>
          <w:lang w:eastAsia="en-US"/>
        </w:rPr>
        <w:t xml:space="preserve">» ребенок </w:t>
      </w:r>
      <w:r w:rsidRPr="00C44F3E">
        <w:rPr>
          <w:sz w:val="28"/>
          <w:szCs w:val="28"/>
          <w:lang w:eastAsia="en-US"/>
        </w:rPr>
        <w:t xml:space="preserve">может </w:t>
      </w:r>
      <w:r w:rsidR="00B86424">
        <w:rPr>
          <w:sz w:val="28"/>
          <w:szCs w:val="28"/>
          <w:lang w:eastAsia="en-US"/>
        </w:rPr>
        <w:t>показывать</w:t>
      </w:r>
      <w:r w:rsidRPr="00C44F3E">
        <w:rPr>
          <w:sz w:val="28"/>
          <w:szCs w:val="28"/>
          <w:lang w:eastAsia="en-US"/>
        </w:rPr>
        <w:t xml:space="preserve"> с помощью рук.</w:t>
      </w:r>
    </w:p>
    <w:p w:rsidR="002C65CE" w:rsidRPr="00EB2523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</w:t>
      </w:r>
      <w:r w:rsidR="002C65CE" w:rsidRPr="00EB2523">
        <w:rPr>
          <w:sz w:val="28"/>
          <w:szCs w:val="28"/>
          <w:lang w:eastAsia="en-US"/>
        </w:rPr>
        <w:t>Я - буква».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Мизансцена тела (принять </w:t>
      </w:r>
      <w:r w:rsidR="00041634">
        <w:rPr>
          <w:sz w:val="28"/>
          <w:szCs w:val="28"/>
          <w:lang w:eastAsia="en-US"/>
        </w:rPr>
        <w:t xml:space="preserve">позу)  в форме </w:t>
      </w:r>
      <w:r w:rsidR="00EB2523">
        <w:rPr>
          <w:sz w:val="28"/>
          <w:szCs w:val="28"/>
          <w:lang w:eastAsia="en-US"/>
        </w:rPr>
        <w:t xml:space="preserve">букв алфавита  </w:t>
      </w:r>
      <w:r w:rsidR="00041634">
        <w:rPr>
          <w:sz w:val="28"/>
          <w:szCs w:val="28"/>
          <w:lang w:eastAsia="en-US"/>
        </w:rPr>
        <w:t xml:space="preserve">от </w:t>
      </w:r>
      <w:r w:rsidRPr="00C44F3E">
        <w:rPr>
          <w:sz w:val="28"/>
          <w:szCs w:val="28"/>
          <w:lang w:eastAsia="en-US"/>
        </w:rPr>
        <w:t>А до Я.</w:t>
      </w:r>
    </w:p>
    <w:p w:rsidR="00B72BC6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Сначала знакомимся с гласными  в  следующей последовательности: И Э А О У</w:t>
      </w:r>
      <w:r w:rsidR="00B72BC6" w:rsidRPr="00C44F3E">
        <w:rPr>
          <w:sz w:val="28"/>
          <w:szCs w:val="28"/>
          <w:lang w:eastAsia="en-US"/>
        </w:rPr>
        <w:t xml:space="preserve"> Ы</w:t>
      </w:r>
      <w:r w:rsidRPr="00C44F3E">
        <w:rPr>
          <w:sz w:val="28"/>
          <w:szCs w:val="28"/>
          <w:lang w:eastAsia="en-US"/>
        </w:rPr>
        <w:t xml:space="preserve"> Е Я Ю</w:t>
      </w:r>
      <w:r w:rsidR="00041634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</w:t>
      </w:r>
      <w:r w:rsidR="002C65CE" w:rsidRPr="00C44F3E">
        <w:rPr>
          <w:sz w:val="28"/>
          <w:szCs w:val="28"/>
          <w:lang w:eastAsia="en-US"/>
        </w:rPr>
        <w:t xml:space="preserve">атем согласные:  </w:t>
      </w:r>
      <w:r>
        <w:rPr>
          <w:sz w:val="28"/>
          <w:szCs w:val="28"/>
          <w:lang w:eastAsia="en-US"/>
        </w:rPr>
        <w:t>Б-П;  В-Ф;  Г-К;  Д-Т; Ж-Ш; З-С.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Отдельно разобрать, на что похож</w:t>
      </w:r>
      <w:r w:rsidR="00041634">
        <w:rPr>
          <w:sz w:val="28"/>
          <w:szCs w:val="28"/>
          <w:lang w:eastAsia="en-US"/>
        </w:rPr>
        <w:t>и  буквы  и где  живут: М Н Л.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Где рычит буква</w:t>
      </w:r>
      <w:r w:rsidR="00041634">
        <w:rPr>
          <w:sz w:val="28"/>
          <w:szCs w:val="28"/>
          <w:lang w:eastAsia="en-US"/>
        </w:rPr>
        <w:t>:</w:t>
      </w:r>
      <w:r w:rsidRPr="00C44F3E">
        <w:rPr>
          <w:sz w:val="28"/>
          <w:szCs w:val="28"/>
          <w:lang w:eastAsia="en-US"/>
        </w:rPr>
        <w:t xml:space="preserve">  Р-Р (мотоцикл, тигр и т.д.)</w:t>
      </w:r>
      <w:r w:rsidR="00EB2523">
        <w:rPr>
          <w:sz w:val="28"/>
          <w:szCs w:val="28"/>
          <w:lang w:eastAsia="en-US"/>
        </w:rPr>
        <w:t>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Где шипят буквы: Х Ч Щ (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дыхание ёжика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кузнечики стрекочут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накачивают колесо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 и т.д.).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Где цокает буква: Ц  (лошадка</w:t>
      </w:r>
      <w:r w:rsidR="00496E7F" w:rsidRPr="00C44F3E">
        <w:rPr>
          <w:sz w:val="28"/>
          <w:szCs w:val="28"/>
          <w:lang w:eastAsia="en-US"/>
        </w:rPr>
        <w:t xml:space="preserve"> и т.д.)</w:t>
      </w:r>
      <w:r w:rsidR="00EB2523">
        <w:rPr>
          <w:sz w:val="28"/>
          <w:szCs w:val="28"/>
          <w:lang w:eastAsia="en-US"/>
        </w:rPr>
        <w:t>.</w:t>
      </w:r>
    </w:p>
    <w:p w:rsidR="002C65CE" w:rsidRPr="00C44F3E" w:rsidRDefault="00EB252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2C65CE" w:rsidRPr="00C44F3E">
        <w:rPr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р</w:t>
      </w:r>
      <w:r w:rsidR="00041634">
        <w:rPr>
          <w:sz w:val="28"/>
          <w:szCs w:val="28"/>
          <w:lang w:eastAsia="en-US"/>
        </w:rPr>
        <w:t xml:space="preserve">а на согласованность действий. </w:t>
      </w:r>
      <w:r>
        <w:rPr>
          <w:sz w:val="28"/>
          <w:szCs w:val="28"/>
          <w:lang w:eastAsia="en-US"/>
        </w:rPr>
        <w:t>У</w:t>
      </w:r>
      <w:r w:rsidR="002C65CE" w:rsidRPr="00C44F3E">
        <w:rPr>
          <w:sz w:val="28"/>
          <w:szCs w:val="28"/>
          <w:lang w:eastAsia="en-US"/>
        </w:rPr>
        <w:t xml:space="preserve">чимся телом </w:t>
      </w:r>
      <w:r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писать</w:t>
      </w:r>
      <w:r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  слова: МАМА, ПАПА, ЖИЛИ </w:t>
      </w:r>
      <w:r w:rsidR="00041634">
        <w:rPr>
          <w:sz w:val="28"/>
          <w:szCs w:val="28"/>
          <w:lang w:eastAsia="en-US"/>
        </w:rPr>
        <w:t>–</w:t>
      </w:r>
      <w:r w:rsidR="002C65CE" w:rsidRPr="00C44F3E">
        <w:rPr>
          <w:sz w:val="28"/>
          <w:szCs w:val="28"/>
          <w:lang w:eastAsia="en-US"/>
        </w:rPr>
        <w:t xml:space="preserve"> БЫЛИ</w:t>
      </w:r>
      <w:r w:rsidR="00041634"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 </w:t>
      </w:r>
    </w:p>
    <w:p w:rsidR="006D1E4D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229">
        <w:rPr>
          <w:b/>
          <w:sz w:val="28"/>
          <w:szCs w:val="28"/>
          <w:lang w:eastAsia="en-US"/>
        </w:rPr>
        <w:t>Игра 2</w:t>
      </w:r>
      <w:r w:rsidR="00EB2523" w:rsidRPr="00C44229">
        <w:rPr>
          <w:b/>
          <w:sz w:val="28"/>
          <w:szCs w:val="28"/>
          <w:lang w:eastAsia="en-US"/>
        </w:rPr>
        <w:t xml:space="preserve"> «Беб</w:t>
      </w:r>
      <w:r w:rsidR="006B4D29" w:rsidRPr="00C44229">
        <w:rPr>
          <w:b/>
          <w:sz w:val="28"/>
          <w:szCs w:val="28"/>
          <w:lang w:eastAsia="en-US"/>
        </w:rPr>
        <w:t>и-степ»</w:t>
      </w:r>
      <w:r w:rsidR="002C65CE" w:rsidRPr="00C44F3E">
        <w:rPr>
          <w:b/>
          <w:sz w:val="28"/>
          <w:szCs w:val="28"/>
          <w:lang w:eastAsia="en-US"/>
        </w:rPr>
        <w:t xml:space="preserve"> </w:t>
      </w:r>
      <w:r w:rsidR="00041634">
        <w:rPr>
          <w:sz w:val="28"/>
          <w:szCs w:val="28"/>
          <w:lang w:eastAsia="en-US"/>
        </w:rPr>
        <w:t xml:space="preserve">– </w:t>
      </w:r>
      <w:r w:rsidR="006B4D29" w:rsidRPr="00C44F3E">
        <w:rPr>
          <w:sz w:val="28"/>
          <w:szCs w:val="28"/>
          <w:lang w:eastAsia="en-US"/>
        </w:rPr>
        <w:t>первый шаг ребенка на пут</w:t>
      </w:r>
      <w:r w:rsidR="00041634">
        <w:rPr>
          <w:sz w:val="28"/>
          <w:szCs w:val="28"/>
        </w:rPr>
        <w:t xml:space="preserve">и </w:t>
      </w:r>
      <w:r w:rsidR="006D1E4D" w:rsidRPr="00C44F3E">
        <w:rPr>
          <w:sz w:val="28"/>
          <w:szCs w:val="28"/>
        </w:rPr>
        <w:t xml:space="preserve">к слагаемым выразительности </w:t>
      </w:r>
      <w:r w:rsidR="006B4D29" w:rsidRPr="00C44F3E">
        <w:rPr>
          <w:sz w:val="28"/>
          <w:szCs w:val="28"/>
          <w:lang w:eastAsia="en-US"/>
        </w:rPr>
        <w:t xml:space="preserve">маленького актера. </w:t>
      </w:r>
      <w:r w:rsidR="00041634">
        <w:rPr>
          <w:sz w:val="28"/>
          <w:szCs w:val="28"/>
          <w:lang w:eastAsia="en-US"/>
        </w:rPr>
        <w:t xml:space="preserve">Знакомство с правилами  игры </w:t>
      </w:r>
      <w:r w:rsidR="006D1E4D" w:rsidRPr="00C44F3E">
        <w:rPr>
          <w:sz w:val="28"/>
          <w:szCs w:val="28"/>
          <w:lang w:eastAsia="en-US"/>
        </w:rPr>
        <w:t>для юного актера. Этика поведения на сцене</w:t>
      </w:r>
      <w:r w:rsidR="006D1E4D" w:rsidRPr="00C44F3E">
        <w:rPr>
          <w:sz w:val="28"/>
          <w:szCs w:val="28"/>
        </w:rPr>
        <w:t>.</w:t>
      </w:r>
    </w:p>
    <w:p w:rsidR="002C65CE" w:rsidRPr="00C44F3E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Знакомство </w:t>
      </w:r>
      <w:r w:rsidR="002C65CE" w:rsidRPr="00C44F3E">
        <w:rPr>
          <w:sz w:val="28"/>
          <w:szCs w:val="28"/>
          <w:lang w:eastAsia="en-US"/>
        </w:rPr>
        <w:t>с такими п</w:t>
      </w:r>
      <w:r w:rsidR="00EB2523">
        <w:rPr>
          <w:sz w:val="28"/>
          <w:szCs w:val="28"/>
          <w:lang w:eastAsia="en-US"/>
        </w:rPr>
        <w:t>онятиями выразительн</w:t>
      </w:r>
      <w:r>
        <w:rPr>
          <w:sz w:val="28"/>
          <w:szCs w:val="28"/>
          <w:lang w:eastAsia="en-US"/>
        </w:rPr>
        <w:t>ости</w:t>
      </w:r>
      <w:r w:rsidR="00EB2523">
        <w:rPr>
          <w:sz w:val="28"/>
          <w:szCs w:val="28"/>
          <w:lang w:eastAsia="en-US"/>
        </w:rPr>
        <w:t xml:space="preserve"> как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жест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,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мимика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,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слово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. </w:t>
      </w:r>
      <w:r w:rsidR="002C65CE" w:rsidRPr="00C44F3E">
        <w:rPr>
          <w:sz w:val="28"/>
          <w:szCs w:val="28"/>
        </w:rPr>
        <w:t>Важно н</w:t>
      </w:r>
      <w:r w:rsidR="002C65CE" w:rsidRPr="00C44F3E">
        <w:rPr>
          <w:sz w:val="28"/>
          <w:szCs w:val="28"/>
          <w:lang w:eastAsia="en-US"/>
        </w:rPr>
        <w:t xml:space="preserve">аучить </w:t>
      </w:r>
      <w:r w:rsidR="002C65CE" w:rsidRPr="00C44F3E">
        <w:rPr>
          <w:sz w:val="28"/>
          <w:szCs w:val="28"/>
        </w:rPr>
        <w:t>ребёнка</w:t>
      </w:r>
      <w:r w:rsidR="002C65CE" w:rsidRPr="00C44F3E">
        <w:rPr>
          <w:sz w:val="28"/>
          <w:szCs w:val="28"/>
          <w:lang w:eastAsia="en-US"/>
        </w:rPr>
        <w:t xml:space="preserve">  понятно объяснять  жестами  свои желания.</w:t>
      </w:r>
      <w:r w:rsidR="002C65CE" w:rsidRPr="00C44F3E">
        <w:rPr>
          <w:sz w:val="28"/>
          <w:szCs w:val="28"/>
        </w:rPr>
        <w:t xml:space="preserve"> </w:t>
      </w:r>
    </w:p>
    <w:p w:rsidR="002C65CE" w:rsidRPr="00EB2523" w:rsidRDefault="00EB2523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B2523">
        <w:rPr>
          <w:rFonts w:ascii="Times New Roman" w:hAnsi="Times New Roman"/>
          <w:i/>
          <w:sz w:val="28"/>
          <w:szCs w:val="28"/>
        </w:rPr>
        <w:t>Рекомендуемые  игры</w:t>
      </w:r>
      <w:r w:rsidR="002C65CE" w:rsidRPr="00EB2523">
        <w:rPr>
          <w:rFonts w:ascii="Times New Roman" w:hAnsi="Times New Roman"/>
          <w:i/>
          <w:sz w:val="28"/>
          <w:szCs w:val="28"/>
        </w:rPr>
        <w:t xml:space="preserve"> 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 xml:space="preserve">Игра «Угадай». 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Ребёнок</w:t>
      </w:r>
      <w:r w:rsidR="00041634">
        <w:rPr>
          <w:rFonts w:ascii="Times New Roman" w:hAnsi="Times New Roman"/>
          <w:sz w:val="28"/>
          <w:szCs w:val="28"/>
        </w:rPr>
        <w:t xml:space="preserve"> жестами объясняет остальным детям </w:t>
      </w:r>
      <w:r w:rsidRPr="00C44F3E">
        <w:rPr>
          <w:rFonts w:ascii="Times New Roman" w:hAnsi="Times New Roman"/>
          <w:sz w:val="28"/>
          <w:szCs w:val="28"/>
        </w:rPr>
        <w:t xml:space="preserve">свои желания (пойти гулять, купить  газированной воды, кушать, </w:t>
      </w:r>
      <w:r w:rsidR="00EB2523">
        <w:rPr>
          <w:rFonts w:ascii="Times New Roman" w:hAnsi="Times New Roman"/>
          <w:sz w:val="28"/>
          <w:szCs w:val="28"/>
        </w:rPr>
        <w:t xml:space="preserve">спать, </w:t>
      </w:r>
      <w:r w:rsidRPr="00C44F3E">
        <w:rPr>
          <w:rFonts w:ascii="Times New Roman" w:hAnsi="Times New Roman"/>
          <w:sz w:val="28"/>
          <w:szCs w:val="28"/>
        </w:rPr>
        <w:t xml:space="preserve">играть  и т.д.).  </w:t>
      </w:r>
    </w:p>
    <w:p w:rsidR="002C65CE" w:rsidRPr="00C44F3E" w:rsidRDefault="00EB2523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</w:t>
      </w:r>
      <w:r w:rsidR="002C65CE" w:rsidRPr="00C44F3E">
        <w:rPr>
          <w:rFonts w:ascii="Times New Roman" w:hAnsi="Times New Roman"/>
          <w:sz w:val="28"/>
          <w:szCs w:val="28"/>
        </w:rPr>
        <w:t xml:space="preserve"> продумывают, какие жесты, позы, мимика характерны для уверенного, неуверенного или грубого человека. Затем каждый по очереди </w:t>
      </w:r>
      <w:r w:rsidR="00076B90" w:rsidRPr="00C44F3E">
        <w:rPr>
          <w:rFonts w:ascii="Times New Roman" w:hAnsi="Times New Roman"/>
          <w:sz w:val="28"/>
          <w:szCs w:val="28"/>
        </w:rPr>
        <w:t>показывает,</w:t>
      </w:r>
      <w:r w:rsidR="00B86424">
        <w:rPr>
          <w:rFonts w:ascii="Times New Roman" w:hAnsi="Times New Roman"/>
          <w:sz w:val="28"/>
          <w:szCs w:val="28"/>
        </w:rPr>
        <w:t xml:space="preserve"> какие позы, </w:t>
      </w:r>
      <w:r w:rsidR="002C65CE" w:rsidRPr="00C44F3E">
        <w:rPr>
          <w:rFonts w:ascii="Times New Roman" w:hAnsi="Times New Roman"/>
          <w:sz w:val="28"/>
          <w:szCs w:val="28"/>
        </w:rPr>
        <w:t>жесты, походка, характерны для неуверенного или уверенного поведения, для грубого</w:t>
      </w:r>
      <w:r>
        <w:rPr>
          <w:rFonts w:ascii="Times New Roman" w:hAnsi="Times New Roman"/>
          <w:sz w:val="28"/>
          <w:szCs w:val="28"/>
        </w:rPr>
        <w:t xml:space="preserve"> и воспитанного</w:t>
      </w:r>
      <w:r w:rsidR="00B86424">
        <w:rPr>
          <w:rFonts w:ascii="Times New Roman" w:hAnsi="Times New Roman"/>
          <w:sz w:val="28"/>
          <w:szCs w:val="28"/>
        </w:rPr>
        <w:t xml:space="preserve"> человека</w:t>
      </w:r>
      <w:r w:rsidR="002C65CE" w:rsidRPr="00C44F3E">
        <w:rPr>
          <w:rFonts w:ascii="Times New Roman" w:hAnsi="Times New Roman"/>
          <w:sz w:val="28"/>
          <w:szCs w:val="28"/>
        </w:rPr>
        <w:t>, а вся группа отгадывает.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Игра  «Приветствие»</w:t>
      </w:r>
      <w:r w:rsidR="00103E4E">
        <w:rPr>
          <w:rFonts w:ascii="Times New Roman" w:hAnsi="Times New Roman"/>
          <w:sz w:val="28"/>
          <w:szCs w:val="28"/>
        </w:rPr>
        <w:t>.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Всем известно,</w:t>
      </w:r>
      <w:r w:rsidR="00EB2523">
        <w:rPr>
          <w:rFonts w:ascii="Times New Roman" w:hAnsi="Times New Roman"/>
          <w:sz w:val="28"/>
          <w:szCs w:val="28"/>
        </w:rPr>
        <w:t xml:space="preserve"> что слово «привет» можно заменить жестами – снять шляпу, </w:t>
      </w:r>
      <w:r w:rsidR="00B86424">
        <w:rPr>
          <w:rFonts w:ascii="Times New Roman" w:hAnsi="Times New Roman"/>
          <w:sz w:val="28"/>
          <w:szCs w:val="28"/>
        </w:rPr>
        <w:t xml:space="preserve">поклониться, </w:t>
      </w:r>
      <w:r w:rsidR="00EB2523">
        <w:rPr>
          <w:rFonts w:ascii="Times New Roman" w:hAnsi="Times New Roman"/>
          <w:sz w:val="28"/>
          <w:szCs w:val="28"/>
        </w:rPr>
        <w:t xml:space="preserve">пожать друг другу руку. </w:t>
      </w:r>
      <w:r w:rsidRPr="00C44F3E">
        <w:rPr>
          <w:rFonts w:ascii="Times New Roman" w:hAnsi="Times New Roman"/>
          <w:sz w:val="28"/>
          <w:szCs w:val="28"/>
        </w:rPr>
        <w:t xml:space="preserve">Участникам </w:t>
      </w:r>
      <w:r w:rsidR="00EB2523">
        <w:rPr>
          <w:rFonts w:ascii="Times New Roman" w:hAnsi="Times New Roman"/>
          <w:sz w:val="28"/>
          <w:szCs w:val="28"/>
        </w:rPr>
        <w:t xml:space="preserve">игры </w:t>
      </w:r>
      <w:r w:rsidRPr="00C44F3E">
        <w:rPr>
          <w:rFonts w:ascii="Times New Roman" w:hAnsi="Times New Roman"/>
          <w:sz w:val="28"/>
          <w:szCs w:val="28"/>
        </w:rPr>
        <w:t>предлагается поздороваться жестами, которые могли бы быть у туземцев:</w:t>
      </w:r>
    </w:p>
    <w:p w:rsidR="002C65CE" w:rsidRPr="00C44F3E" w:rsidRDefault="00B86424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44229">
        <w:rPr>
          <w:rFonts w:ascii="Times New Roman" w:hAnsi="Times New Roman"/>
          <w:sz w:val="28"/>
          <w:szCs w:val="28"/>
        </w:rPr>
        <w:t xml:space="preserve">лемени людоедов (придумать название племени); </w:t>
      </w:r>
      <w:r w:rsidR="002C65CE" w:rsidRPr="00C44F3E">
        <w:rPr>
          <w:rFonts w:ascii="Times New Roman" w:hAnsi="Times New Roman"/>
          <w:sz w:val="28"/>
          <w:szCs w:val="28"/>
        </w:rPr>
        <w:t>пл</w:t>
      </w:r>
      <w:r w:rsidR="00C44229">
        <w:rPr>
          <w:rFonts w:ascii="Times New Roman" w:hAnsi="Times New Roman"/>
          <w:sz w:val="28"/>
          <w:szCs w:val="28"/>
        </w:rPr>
        <w:t>емени  доброжелательных дикарей</w:t>
      </w:r>
      <w:r w:rsidR="002C65CE" w:rsidRPr="00C44F3E">
        <w:rPr>
          <w:rFonts w:ascii="Times New Roman" w:hAnsi="Times New Roman"/>
          <w:sz w:val="28"/>
          <w:szCs w:val="28"/>
        </w:rPr>
        <w:t>;</w:t>
      </w:r>
      <w:r w:rsidR="00C44229">
        <w:rPr>
          <w:rFonts w:ascii="Times New Roman" w:hAnsi="Times New Roman"/>
          <w:sz w:val="28"/>
          <w:szCs w:val="28"/>
        </w:rPr>
        <w:t xml:space="preserve"> племени  скачущих человечков  </w:t>
      </w:r>
      <w:r w:rsidR="002C65CE" w:rsidRPr="00C44F3E">
        <w:rPr>
          <w:rFonts w:ascii="Times New Roman" w:hAnsi="Times New Roman"/>
          <w:sz w:val="28"/>
          <w:szCs w:val="28"/>
        </w:rPr>
        <w:t>и т.д.</w:t>
      </w:r>
      <w:r w:rsidR="00C44229">
        <w:rPr>
          <w:rFonts w:ascii="Times New Roman" w:hAnsi="Times New Roman"/>
          <w:sz w:val="28"/>
          <w:szCs w:val="28"/>
        </w:rPr>
        <w:t>, при этом</w:t>
      </w:r>
      <w:r>
        <w:rPr>
          <w:rFonts w:ascii="Times New Roman" w:hAnsi="Times New Roman"/>
          <w:sz w:val="28"/>
          <w:szCs w:val="28"/>
        </w:rPr>
        <w:t>,</w:t>
      </w:r>
      <w:r w:rsidR="00C44229">
        <w:rPr>
          <w:rFonts w:ascii="Times New Roman" w:hAnsi="Times New Roman"/>
          <w:sz w:val="28"/>
          <w:szCs w:val="28"/>
        </w:rPr>
        <w:t xml:space="preserve"> не забывая</w:t>
      </w:r>
      <w:r w:rsidR="002C65CE" w:rsidRPr="00C44F3E">
        <w:rPr>
          <w:rFonts w:ascii="Times New Roman" w:hAnsi="Times New Roman"/>
          <w:sz w:val="28"/>
          <w:szCs w:val="28"/>
        </w:rPr>
        <w:t xml:space="preserve">, что театр – это фантазия и </w:t>
      </w:r>
      <w:r>
        <w:rPr>
          <w:rFonts w:ascii="Times New Roman" w:hAnsi="Times New Roman"/>
          <w:sz w:val="28"/>
          <w:szCs w:val="28"/>
        </w:rPr>
        <w:t>воображение</w:t>
      </w:r>
      <w:r w:rsidR="002C65CE" w:rsidRPr="00C44F3E">
        <w:rPr>
          <w:rFonts w:ascii="Times New Roman" w:hAnsi="Times New Roman"/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Игра «Театральная разминка».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Раз, два, три, четыре, пять –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Вы хотите поиграть?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Сказки любите читать?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Артистами хотите стать?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Тогда скажите мне, друзья,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lastRenderedPageBreak/>
        <w:t>Как можно изменить себя?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Чтоб быть похожим на лису?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на волка, или на козу,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на принца, на Ягу,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Иль на лягушку, что в пруду?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(Примерные от</w:t>
      </w:r>
      <w:r w:rsidR="00B86424">
        <w:rPr>
          <w:sz w:val="28"/>
          <w:szCs w:val="28"/>
        </w:rPr>
        <w:t xml:space="preserve">веты детей: изменить внешность </w:t>
      </w:r>
      <w:r w:rsidRPr="00C44F3E">
        <w:rPr>
          <w:sz w:val="28"/>
          <w:szCs w:val="28"/>
        </w:rPr>
        <w:t>можно с помощью костюма, грима, прически, головного убора и т. д.)</w:t>
      </w:r>
      <w:r w:rsidR="00C44229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 без костюма можно, дети,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Превратиться, скажем, в ветер,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в дождик, иль в грозу,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в бабочку, осу?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 поможет здесь</w:t>
      </w:r>
      <w:r w:rsidR="00B86424">
        <w:rPr>
          <w:sz w:val="28"/>
          <w:szCs w:val="28"/>
        </w:rPr>
        <w:t>,</w:t>
      </w:r>
      <w:r w:rsidRPr="00C44F3E">
        <w:rPr>
          <w:sz w:val="28"/>
          <w:szCs w:val="28"/>
        </w:rPr>
        <w:t xml:space="preserve"> друзья?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(Жесты и конечно мимика).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 такое мимика друзья?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(Выражение нашего лица).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Верно, ну, а жесты?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(Это движения).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Бывает, без сомнения, разное настроение,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Его я буду называть,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Попробуйте его показать.</w:t>
      </w:r>
    </w:p>
    <w:p w:rsidR="002C65CE" w:rsidRPr="00C44F3E" w:rsidRDefault="00B8642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(Преподаватель </w:t>
      </w:r>
      <w:r w:rsidR="002C65CE" w:rsidRPr="00C44F3E">
        <w:rPr>
          <w:sz w:val="28"/>
          <w:szCs w:val="28"/>
        </w:rPr>
        <w:t xml:space="preserve">называет, а дети показывают в мимике настроение: грусть, радость, спокойствие, удивление, страх, восторг, </w:t>
      </w:r>
      <w:r>
        <w:rPr>
          <w:sz w:val="28"/>
          <w:szCs w:val="28"/>
        </w:rPr>
        <w:t>испуг</w:t>
      </w:r>
      <w:r w:rsidR="002C65CE" w:rsidRPr="00C44F3E">
        <w:rPr>
          <w:sz w:val="28"/>
          <w:szCs w:val="28"/>
        </w:rPr>
        <w:t xml:space="preserve"> и т.д.)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 теперь пора пришла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Общаться жестами, да-да!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Я вам слово говорю,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 ответ от вас я жестов жду.</w:t>
      </w:r>
    </w:p>
    <w:p w:rsidR="002C65CE" w:rsidRPr="00C44F3E" w:rsidRDefault="002C65CE" w:rsidP="00C44229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(Преподаватель называет, а дети жестами показывают: «иди сюда», «уходи»,</w:t>
      </w:r>
      <w:r w:rsidR="00C44229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«до свидания», «тихо», «здравствуйте», «нельзя»,</w:t>
      </w:r>
      <w:r w:rsidR="00C44229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«</w:t>
      </w:r>
      <w:r w:rsidR="00C44229">
        <w:rPr>
          <w:sz w:val="28"/>
          <w:szCs w:val="28"/>
        </w:rPr>
        <w:t xml:space="preserve">я </w:t>
      </w:r>
      <w:r w:rsidRPr="00C44F3E">
        <w:rPr>
          <w:sz w:val="28"/>
          <w:szCs w:val="28"/>
        </w:rPr>
        <w:t>думаю», «понял», «нет», «да»).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Игра на выразительность жестов, мимики, голоса.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lastRenderedPageBreak/>
        <w:t>Преподаватель читает стихотворение, а дети сами должны изобразить услышанное с помощью жестов, мимики, движений, одновременно упражняясь в выразительности.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Мишка, мишка косолапый,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по лесу идет.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(Приподнять плечи, руки округлить, носки ног повернуть внутрь, идти переваливаясь).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хочет сладких ягод,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(Погладить себя по животу).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Да никак их не найдет.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(Оглянуться по сторонам, пожать плечами).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Вдруг увидел много ягод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 тихонько зарычал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(Восторг, двумя руками собирать ягоды в рот</w:t>
      </w:r>
      <w:r w:rsidR="00C44229">
        <w:rPr>
          <w:sz w:val="28"/>
          <w:szCs w:val="28"/>
        </w:rPr>
        <w:t>)</w:t>
      </w:r>
      <w:r w:rsidRPr="00C44F3E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Подошли к мишутке детки,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ягоды им дал.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(Промаршировать. Протянуть руку вперед, имитируя жест «возьми»).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Можно предложить любые простейшие стихи, под которые дети придумывают движения</w:t>
      </w:r>
      <w:r w:rsidR="00C44229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«Походка»</w:t>
      </w:r>
      <w:r w:rsidR="00B86424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Определить по походке прохожего (балерина, солдат, задавака, старый человек, манекенщица</w:t>
      </w:r>
      <w:r w:rsidR="00C44229">
        <w:rPr>
          <w:sz w:val="28"/>
          <w:szCs w:val="28"/>
          <w:lang w:eastAsia="en-US"/>
        </w:rPr>
        <w:t>, рассеянный</w:t>
      </w:r>
      <w:r w:rsidRPr="00C44F3E">
        <w:rPr>
          <w:sz w:val="28"/>
          <w:szCs w:val="28"/>
          <w:lang w:eastAsia="en-US"/>
        </w:rPr>
        <w:t>)</w:t>
      </w:r>
      <w:r w:rsidR="00C44229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«Показать частями тела»</w:t>
      </w:r>
      <w:r w:rsidR="00C44229">
        <w:rPr>
          <w:sz w:val="28"/>
          <w:szCs w:val="28"/>
          <w:lang w:eastAsia="en-US"/>
        </w:rPr>
        <w:t>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Как твои плечи говорят: «Я</w:t>
      </w:r>
      <w:r w:rsidR="002C65CE" w:rsidRPr="00C44F3E">
        <w:rPr>
          <w:sz w:val="28"/>
          <w:szCs w:val="28"/>
          <w:lang w:eastAsia="en-US"/>
        </w:rPr>
        <w:t xml:space="preserve"> горжусь».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твоя спина говорит: «</w:t>
      </w:r>
      <w:r>
        <w:rPr>
          <w:sz w:val="28"/>
          <w:szCs w:val="28"/>
          <w:lang w:eastAsia="en-US"/>
        </w:rPr>
        <w:t>Я</w:t>
      </w:r>
      <w:r w:rsidR="002C65CE" w:rsidRPr="00C44F3E">
        <w:rPr>
          <w:sz w:val="28"/>
          <w:szCs w:val="28"/>
          <w:lang w:eastAsia="en-US"/>
        </w:rPr>
        <w:t xml:space="preserve"> старый, больной человек».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>ак</w:t>
      </w:r>
      <w:r>
        <w:rPr>
          <w:sz w:val="28"/>
          <w:szCs w:val="28"/>
          <w:lang w:eastAsia="en-US"/>
        </w:rPr>
        <w:t xml:space="preserve"> твой палец говорит: «И</w:t>
      </w:r>
      <w:r w:rsidR="002C65CE" w:rsidRPr="00C44F3E">
        <w:rPr>
          <w:sz w:val="28"/>
          <w:szCs w:val="28"/>
          <w:lang w:eastAsia="en-US"/>
        </w:rPr>
        <w:t>ди сюда».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твой рот говорит: «М-м-м, я люблю это печенье…»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твое ухо говорит: «Я слышу птичку».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>ак</w:t>
      </w:r>
      <w:r w:rsidR="002C65CE" w:rsidRPr="00C44F3E">
        <w:rPr>
          <w:sz w:val="28"/>
          <w:szCs w:val="28"/>
          <w:lang w:eastAsia="en-US"/>
        </w:rPr>
        <w:t xml:space="preserve"> твой нос говорит: «Мне что-то не нравится…»</w:t>
      </w:r>
    </w:p>
    <w:p w:rsidR="002C65CE" w:rsidRPr="00C44F3E" w:rsidRDefault="00C44229" w:rsidP="00C44229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3</w:t>
      </w:r>
      <w:r w:rsidR="00A52F93">
        <w:rPr>
          <w:b/>
          <w:sz w:val="28"/>
          <w:szCs w:val="28"/>
          <w:lang w:eastAsia="en-US"/>
        </w:rPr>
        <w:t xml:space="preserve"> «Внимание, внимание,</w:t>
      </w:r>
      <w:r w:rsidR="006B4D29" w:rsidRPr="00C44F3E">
        <w:rPr>
          <w:b/>
          <w:sz w:val="28"/>
          <w:szCs w:val="28"/>
          <w:lang w:eastAsia="en-US"/>
        </w:rPr>
        <w:t xml:space="preserve">  дорога </w:t>
      </w:r>
      <w:r w:rsidR="00A52F93">
        <w:rPr>
          <w:b/>
          <w:sz w:val="28"/>
          <w:szCs w:val="28"/>
          <w:lang w:eastAsia="en-US"/>
        </w:rPr>
        <w:t xml:space="preserve">- </w:t>
      </w:r>
      <w:r w:rsidR="006B4D29" w:rsidRPr="00C44F3E">
        <w:rPr>
          <w:b/>
          <w:sz w:val="28"/>
          <w:szCs w:val="28"/>
          <w:lang w:eastAsia="en-US"/>
        </w:rPr>
        <w:t>на внимание!»</w:t>
      </w:r>
      <w:r w:rsidR="002C65CE" w:rsidRPr="00C44F3E">
        <w:rPr>
          <w:b/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Игры на внимание готовят учащихся к художественной театральной деятельности </w:t>
      </w:r>
      <w:r w:rsidR="00C44229">
        <w:rPr>
          <w:sz w:val="28"/>
          <w:szCs w:val="28"/>
          <w:lang w:eastAsia="en-US"/>
        </w:rPr>
        <w:t xml:space="preserve">и  способствуют более быстрой </w:t>
      </w:r>
      <w:r w:rsidRPr="00C44F3E">
        <w:rPr>
          <w:sz w:val="28"/>
          <w:szCs w:val="28"/>
          <w:lang w:eastAsia="en-US"/>
        </w:rPr>
        <w:t>адаптации к новому предмету. Сценическое внимание</w:t>
      </w:r>
      <w:r w:rsidR="00C44229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–</w:t>
      </w:r>
      <w:r w:rsidR="00C44229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процесс, в котором участвуют  все  органы чувств:  зрение, слух, осязание, обоняние. </w:t>
      </w:r>
      <w:r w:rsidR="00C44229">
        <w:rPr>
          <w:sz w:val="28"/>
          <w:szCs w:val="28"/>
          <w:lang w:eastAsia="en-US"/>
        </w:rPr>
        <w:t>Для тренировки этого важного</w:t>
      </w:r>
      <w:r w:rsidR="00A52F93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элемента в  арсенале </w:t>
      </w:r>
      <w:r w:rsidR="00C44229">
        <w:rPr>
          <w:sz w:val="28"/>
          <w:szCs w:val="28"/>
          <w:lang w:eastAsia="en-US"/>
        </w:rPr>
        <w:t>актёрского</w:t>
      </w:r>
      <w:r w:rsidRPr="00C44F3E">
        <w:rPr>
          <w:sz w:val="28"/>
          <w:szCs w:val="28"/>
          <w:lang w:eastAsia="en-US"/>
        </w:rPr>
        <w:t xml:space="preserve">  м</w:t>
      </w:r>
      <w:r w:rsidR="00C44229">
        <w:rPr>
          <w:sz w:val="28"/>
          <w:szCs w:val="28"/>
          <w:lang w:eastAsia="en-US"/>
        </w:rPr>
        <w:t>астерства</w:t>
      </w:r>
      <w:r w:rsidRPr="00C44F3E">
        <w:rPr>
          <w:sz w:val="28"/>
          <w:szCs w:val="28"/>
          <w:lang w:eastAsia="en-US"/>
        </w:rPr>
        <w:t xml:space="preserve">  существует  огромное количество  упражнений, способствующих развитию </w:t>
      </w:r>
      <w:r w:rsidR="00A52F93">
        <w:rPr>
          <w:sz w:val="28"/>
          <w:szCs w:val="28"/>
          <w:lang w:eastAsia="en-US"/>
        </w:rPr>
        <w:t xml:space="preserve">сценического </w:t>
      </w:r>
      <w:r w:rsidR="00C44229">
        <w:rPr>
          <w:sz w:val="28"/>
          <w:szCs w:val="28"/>
          <w:lang w:eastAsia="en-US"/>
        </w:rPr>
        <w:t xml:space="preserve">внимания. Виды внимания </w:t>
      </w:r>
      <w:r w:rsidRPr="00C44F3E">
        <w:rPr>
          <w:sz w:val="28"/>
          <w:szCs w:val="28"/>
          <w:lang w:eastAsia="en-US"/>
        </w:rPr>
        <w:t>тоже известны  – произвольное, непроизвольное. Объек</w:t>
      </w:r>
      <w:r w:rsidR="00C44229">
        <w:rPr>
          <w:sz w:val="28"/>
          <w:szCs w:val="28"/>
          <w:lang w:eastAsia="en-US"/>
        </w:rPr>
        <w:t>ты  для  внимания  могут быть внешними и внутренними. Ребенку</w:t>
      </w:r>
      <w:r w:rsidRPr="00C44F3E">
        <w:rPr>
          <w:sz w:val="28"/>
          <w:szCs w:val="28"/>
          <w:lang w:eastAsia="en-US"/>
        </w:rPr>
        <w:t xml:space="preserve"> нужна не правильная формулировка, а полученные навыки  и  правильные ориентиры</w:t>
      </w:r>
      <w:r w:rsidR="00C44229">
        <w:rPr>
          <w:sz w:val="28"/>
          <w:szCs w:val="28"/>
          <w:lang w:eastAsia="en-US"/>
        </w:rPr>
        <w:t xml:space="preserve"> к их формированию</w:t>
      </w:r>
      <w:r w:rsidRPr="00C44F3E">
        <w:rPr>
          <w:sz w:val="28"/>
          <w:szCs w:val="28"/>
          <w:lang w:eastAsia="en-US"/>
        </w:rPr>
        <w:t>.</w:t>
      </w:r>
    </w:p>
    <w:p w:rsidR="002C65CE" w:rsidRPr="000F05B2" w:rsidRDefault="000F05B2" w:rsidP="00242194">
      <w:pPr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0F05B2">
        <w:rPr>
          <w:i/>
          <w:sz w:val="28"/>
          <w:szCs w:val="28"/>
          <w:lang w:eastAsia="en-US"/>
        </w:rPr>
        <w:t>Рекомендуемые игры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 xml:space="preserve">Игра </w:t>
      </w:r>
      <w:r w:rsidR="00A52F93">
        <w:rPr>
          <w:sz w:val="28"/>
          <w:szCs w:val="28"/>
          <w:lang w:eastAsia="en-US"/>
        </w:rPr>
        <w:t>«</w:t>
      </w:r>
      <w:r w:rsidRPr="000F05B2">
        <w:rPr>
          <w:sz w:val="28"/>
          <w:szCs w:val="28"/>
          <w:lang w:eastAsia="en-US"/>
        </w:rPr>
        <w:t>Эстафета»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игры: развитие внимания, выдержки, согласованности</w:t>
      </w:r>
      <w:r w:rsidR="002C65CE" w:rsidRPr="00C44F3E">
        <w:rPr>
          <w:sz w:val="28"/>
          <w:szCs w:val="28"/>
          <w:lang w:eastAsia="en-US"/>
        </w:rPr>
        <w:t xml:space="preserve"> действий.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сидят на стульях в полукруге. Начиная игру, встают и садятся по очереди, сохраняя </w:t>
      </w:r>
      <w:r w:rsidR="000F05B2">
        <w:rPr>
          <w:sz w:val="28"/>
          <w:szCs w:val="28"/>
          <w:lang w:eastAsia="en-US"/>
        </w:rPr>
        <w:t>темпо-</w:t>
      </w:r>
      <w:r w:rsidR="00D468C3" w:rsidRPr="00C44F3E">
        <w:rPr>
          <w:sz w:val="28"/>
          <w:szCs w:val="28"/>
          <w:lang w:eastAsia="en-US"/>
        </w:rPr>
        <w:t>ритм</w:t>
      </w:r>
      <w:r w:rsidRPr="00C44F3E">
        <w:rPr>
          <w:sz w:val="28"/>
          <w:szCs w:val="28"/>
          <w:lang w:eastAsia="en-US"/>
        </w:rPr>
        <w:t xml:space="preserve"> и не вмешиваясь в действия друг друга. Это упражнение можно выполнять в разных вариантах, придумывая с детьми интересные игровые ситуации.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«Что ты слышишь?».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слухового внимания</w:t>
      </w:r>
      <w:r w:rsidR="002C65CE"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Сидеть спокойно и слушать звуки, которые прозвучат в комнате для занятий в течение определенного времени. Вариант: слушать звуки в коридоре или за окном.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«Что поменялось?»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зрительного внимания</w:t>
      </w:r>
      <w:r w:rsidR="002C65CE" w:rsidRPr="00C44F3E">
        <w:rPr>
          <w:sz w:val="28"/>
          <w:szCs w:val="28"/>
          <w:lang w:eastAsia="en-US"/>
        </w:rPr>
        <w:t>. Ход игры. Педагог произвольно раскладывает на столе несколько предметов (карандаш, тетрадь, часы, спички, монету).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Водящий ребенок в это время отворачивается. По команде он подходит к столу, внимательно смотрит и старается запомнить расположение всех предметов. Затем снова отворачивается, а педагог в это время либо убирает один предмет, либо меняет что-то в их расположении. Водящий соответственно должен либо назвать пропавший предмет, либо разложить все, как было.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lastRenderedPageBreak/>
        <w:t>Игра «Руки – ноги»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Цель</w:t>
      </w:r>
      <w:r w:rsidR="000F05B2">
        <w:rPr>
          <w:sz w:val="28"/>
          <w:szCs w:val="28"/>
          <w:lang w:eastAsia="en-US"/>
        </w:rPr>
        <w:t>: развитие активного внимания и быстроты</w:t>
      </w:r>
      <w:r w:rsidRPr="00C44F3E">
        <w:rPr>
          <w:sz w:val="28"/>
          <w:szCs w:val="28"/>
          <w:lang w:eastAsia="en-US"/>
        </w:rPr>
        <w:t xml:space="preserve"> реакции.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По одному хлопку дети должны поднять руки, по двум хлопкам </w:t>
      </w:r>
      <w:r w:rsidR="000F05B2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встать. Если руки подняты: по одному </w:t>
      </w:r>
      <w:r w:rsidR="000F05B2">
        <w:rPr>
          <w:sz w:val="28"/>
          <w:szCs w:val="28"/>
          <w:lang w:eastAsia="en-US"/>
        </w:rPr>
        <w:t>хлопку -</w:t>
      </w:r>
      <w:r w:rsidRPr="00C44F3E">
        <w:rPr>
          <w:sz w:val="28"/>
          <w:szCs w:val="28"/>
          <w:lang w:eastAsia="en-US"/>
        </w:rPr>
        <w:t xml:space="preserve"> опустить руки, по двум </w:t>
      </w:r>
      <w:r w:rsidR="000F05B2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>сесть.</w:t>
      </w:r>
    </w:p>
    <w:p w:rsidR="002C65CE" w:rsidRPr="000F05B2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«Е</w:t>
      </w:r>
      <w:r w:rsidR="002C65CE" w:rsidRPr="000F05B2">
        <w:rPr>
          <w:sz w:val="28"/>
          <w:szCs w:val="28"/>
          <w:lang w:eastAsia="en-US"/>
        </w:rPr>
        <w:t>сть или нет?»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внимания, памяти, образного мышления</w:t>
      </w:r>
      <w:r w:rsidR="002C65CE" w:rsidRPr="00C44F3E">
        <w:rPr>
          <w:sz w:val="28"/>
          <w:szCs w:val="28"/>
          <w:lang w:eastAsia="en-US"/>
        </w:rPr>
        <w:t>. Ход игры. Играющие встают</w:t>
      </w:r>
      <w:r>
        <w:rPr>
          <w:sz w:val="28"/>
          <w:szCs w:val="28"/>
          <w:lang w:eastAsia="en-US"/>
        </w:rPr>
        <w:t xml:space="preserve"> в круг и берутся за руки; веду</w:t>
      </w:r>
      <w:r w:rsidR="002C65CE" w:rsidRPr="00C44F3E">
        <w:rPr>
          <w:sz w:val="28"/>
          <w:szCs w:val="28"/>
          <w:lang w:eastAsia="en-US"/>
        </w:rPr>
        <w:t xml:space="preserve">щий </w:t>
      </w:r>
      <w:r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в центре. Он объясняет задание; если они согласны с утверждением, то поднимают руки вверх и </w:t>
      </w:r>
      <w:r w:rsidR="00A52F93">
        <w:rPr>
          <w:sz w:val="28"/>
          <w:szCs w:val="28"/>
          <w:lang w:eastAsia="en-US"/>
        </w:rPr>
        <w:t>кричат: «Да!»; если не согласны -</w:t>
      </w:r>
      <w:r w:rsidR="002C65CE" w:rsidRPr="00C44F3E">
        <w:rPr>
          <w:sz w:val="28"/>
          <w:szCs w:val="28"/>
          <w:lang w:eastAsia="en-US"/>
        </w:rPr>
        <w:t xml:space="preserve"> опускают руки и кричат: «Нет!».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поле светлячки?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море рыбки?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крылья у теленка?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клюв у поросенка?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гребень у горы?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двери у норы?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хвост у петуха?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ключ у скрипки?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рифма у стиха?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нем ошибки</w:t>
      </w:r>
      <w:r w:rsidRPr="00C44F3E">
        <w:rPr>
          <w:b/>
          <w:sz w:val="28"/>
          <w:szCs w:val="28"/>
          <w:lang w:eastAsia="en-US"/>
        </w:rPr>
        <w:t>?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«Дружные зверята».</w:t>
      </w:r>
    </w:p>
    <w:p w:rsidR="002C65CE" w:rsidRPr="00C44F3E" w:rsidRDefault="00A52F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</w:t>
      </w:r>
      <w:r w:rsidR="000F05B2">
        <w:rPr>
          <w:sz w:val="28"/>
          <w:szCs w:val="28"/>
          <w:lang w:eastAsia="en-US"/>
        </w:rPr>
        <w:t>тие внимания, выдержки, согласованности</w:t>
      </w:r>
      <w:r w:rsidR="002C65CE" w:rsidRPr="00C44F3E">
        <w:rPr>
          <w:sz w:val="28"/>
          <w:szCs w:val="28"/>
          <w:lang w:eastAsia="en-US"/>
        </w:rPr>
        <w:t xml:space="preserve"> действий.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распределяются на три группы </w:t>
      </w:r>
      <w:r w:rsidR="00B33698">
        <w:rPr>
          <w:sz w:val="28"/>
          <w:szCs w:val="28"/>
          <w:lang w:eastAsia="en-US"/>
        </w:rPr>
        <w:t>–</w:t>
      </w:r>
      <w:r w:rsidRPr="00C44F3E">
        <w:rPr>
          <w:sz w:val="28"/>
          <w:szCs w:val="28"/>
          <w:lang w:eastAsia="en-US"/>
        </w:rPr>
        <w:t xml:space="preserve">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медведи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обезьяны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 и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слоны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. Затем педагог называет поочередно одну из команд, а дети должны одновременно выполнить свое движение. Например, медведи – топнуть ногой, обезьяны – хлопнуть в ладоши, слоны – поклониться. Можно выбирать других животных </w:t>
      </w:r>
      <w:r w:rsidR="000F05B2">
        <w:rPr>
          <w:sz w:val="28"/>
          <w:szCs w:val="28"/>
          <w:lang w:eastAsia="en-US"/>
        </w:rPr>
        <w:t xml:space="preserve">и придумывать другие движения. </w:t>
      </w:r>
      <w:r w:rsidRPr="00C44F3E">
        <w:rPr>
          <w:sz w:val="28"/>
          <w:szCs w:val="28"/>
          <w:lang w:eastAsia="en-US"/>
        </w:rPr>
        <w:t>Главное, чтобы каждая группа выполняла свое движение синхронно, общаясь только взглядом.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«След в след»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внимания, согласованности действий, ориентировки</w:t>
      </w:r>
      <w:r w:rsidR="002C65CE" w:rsidRPr="00C44F3E">
        <w:rPr>
          <w:sz w:val="28"/>
          <w:szCs w:val="28"/>
          <w:lang w:eastAsia="en-US"/>
        </w:rPr>
        <w:t xml:space="preserve"> в пространстве.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Ход игры. Дети идут по залу цепочкой, ставя</w:t>
      </w:r>
      <w:r w:rsidR="00D468C3" w:rsidRPr="00C44F3E">
        <w:rPr>
          <w:sz w:val="28"/>
          <w:szCs w:val="28"/>
          <w:lang w:eastAsia="en-US"/>
        </w:rPr>
        <w:t>т</w:t>
      </w:r>
      <w:r w:rsidRPr="00C44F3E">
        <w:rPr>
          <w:sz w:val="28"/>
          <w:szCs w:val="28"/>
          <w:lang w:eastAsia="en-US"/>
        </w:rPr>
        <w:t xml:space="preserve"> ногу только в освободившийся «след» впереди идущего. Нельзя торопиться и наступать на ноги. По ходу игры дети фантазируют, где они находятся, куда и почему так идут, какие препятствия преодолевают. Например: хитрая лиса ведет своих лисят по тропинке, на которой охотники установили капканы; разведчики идут через болото по кочк</w:t>
      </w:r>
      <w:r w:rsidR="006D3228">
        <w:rPr>
          <w:sz w:val="28"/>
          <w:szCs w:val="28"/>
          <w:lang w:eastAsia="en-US"/>
        </w:rPr>
        <w:t>ам; туристы перебираются по каму</w:t>
      </w:r>
      <w:r w:rsidRPr="00C44F3E">
        <w:rPr>
          <w:sz w:val="28"/>
          <w:szCs w:val="28"/>
          <w:lang w:eastAsia="en-US"/>
        </w:rPr>
        <w:t>шкам через ручей и т.п. Обязательно делить детей на команды, причем каждая команда придумывает свой вариант.</w:t>
      </w:r>
    </w:p>
    <w:p w:rsidR="002C65CE" w:rsidRPr="006D3228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D3228">
        <w:rPr>
          <w:sz w:val="28"/>
          <w:szCs w:val="28"/>
          <w:lang w:eastAsia="en-US"/>
        </w:rPr>
        <w:t>Игра «Весёлые обезьянки».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</w:t>
      </w:r>
      <w:r w:rsidR="002C65CE" w:rsidRPr="00C44F3E">
        <w:rPr>
          <w:sz w:val="28"/>
          <w:szCs w:val="28"/>
          <w:lang w:eastAsia="en-US"/>
        </w:rPr>
        <w:t>, наблюдател</w:t>
      </w:r>
      <w:r>
        <w:rPr>
          <w:sz w:val="28"/>
          <w:szCs w:val="28"/>
          <w:lang w:eastAsia="en-US"/>
        </w:rPr>
        <w:t>ьности, быстроты ре</w:t>
      </w:r>
      <w:r w:rsidR="002C65CE" w:rsidRPr="00C44F3E">
        <w:rPr>
          <w:sz w:val="28"/>
          <w:szCs w:val="28"/>
          <w:lang w:eastAsia="en-US"/>
        </w:rPr>
        <w:t>акции.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стоят врассыпную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это обезьянки. Лицом к ним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ребенок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посетитель зоопарка, который выполняет различн</w:t>
      </w:r>
      <w:r w:rsidR="00BA77CF">
        <w:rPr>
          <w:sz w:val="28"/>
          <w:szCs w:val="28"/>
          <w:lang w:eastAsia="en-US"/>
        </w:rPr>
        <w:t>ые движения и жесты. «Обезьянки</w:t>
      </w:r>
      <w:r w:rsidRPr="00C44F3E">
        <w:rPr>
          <w:sz w:val="28"/>
          <w:szCs w:val="28"/>
          <w:lang w:eastAsia="en-US"/>
        </w:rPr>
        <w:t>», передразнивая ребенка, точно повторяют все за ним.</w:t>
      </w:r>
    </w:p>
    <w:p w:rsidR="002C65CE" w:rsidRPr="006D3228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D3228">
        <w:rPr>
          <w:sz w:val="28"/>
          <w:szCs w:val="28"/>
          <w:lang w:eastAsia="en-US"/>
        </w:rPr>
        <w:t xml:space="preserve">Игра «Внимательные звери». 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слухового и зрительного внимания, быстроты реакции, координации</w:t>
      </w:r>
      <w:r w:rsidR="002C65CE" w:rsidRPr="00C44F3E">
        <w:rPr>
          <w:sz w:val="28"/>
          <w:szCs w:val="28"/>
          <w:lang w:eastAsia="en-US"/>
        </w:rPr>
        <w:t xml:space="preserve"> движений.</w:t>
      </w:r>
    </w:p>
    <w:p w:rsidR="006B4D29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представляют, что они находятся в лесной школе, где учитель тренирует их ловкость и внимание. Ведущий показывает, например, на ухо, нос, рот и называет </w:t>
      </w:r>
      <w:r w:rsidR="006D3228">
        <w:rPr>
          <w:sz w:val="28"/>
          <w:szCs w:val="28"/>
          <w:lang w:eastAsia="en-US"/>
        </w:rPr>
        <w:t xml:space="preserve">словом </w:t>
      </w:r>
      <w:r w:rsidRPr="00C44F3E">
        <w:rPr>
          <w:sz w:val="28"/>
          <w:szCs w:val="28"/>
          <w:lang w:eastAsia="en-US"/>
        </w:rPr>
        <w:t>то, что он показывает. Дети внимательно за ним следят и называют то, что он показывает. Затем вместо уха он показывает нос, но упрямо повторяет: «Ухо!». Дети должны быстро сориентироваться и верно назвать то, что показал ведущий.</w:t>
      </w:r>
    </w:p>
    <w:p w:rsidR="002C65CE" w:rsidRPr="006D3228" w:rsidRDefault="0033265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«Да и нет</w:t>
      </w:r>
      <w:r w:rsidR="002C65CE" w:rsidRPr="006D3228">
        <w:rPr>
          <w:sz w:val="28"/>
          <w:szCs w:val="28"/>
          <w:lang w:eastAsia="en-US"/>
        </w:rPr>
        <w:t xml:space="preserve"> не говорить».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Ведущий задает</w:t>
      </w:r>
      <w:r w:rsidR="006D3228">
        <w:rPr>
          <w:sz w:val="28"/>
          <w:szCs w:val="28"/>
          <w:lang w:eastAsia="en-US"/>
        </w:rPr>
        <w:t xml:space="preserve">  вопросы  каждому по кругу, а </w:t>
      </w:r>
      <w:r w:rsidR="0033265E">
        <w:rPr>
          <w:sz w:val="28"/>
          <w:szCs w:val="28"/>
          <w:lang w:eastAsia="en-US"/>
        </w:rPr>
        <w:t xml:space="preserve">участники игры  </w:t>
      </w:r>
      <w:r w:rsidRPr="00C44F3E">
        <w:rPr>
          <w:sz w:val="28"/>
          <w:szCs w:val="28"/>
          <w:lang w:eastAsia="en-US"/>
        </w:rPr>
        <w:t>отвечают.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Например: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бывал на Марсе?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спишь на уроке?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умеешь летать на метле?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Ты  летал на самолете?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Тебя зовут Женя?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-  Лимон желтого цвета?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Ответы могут быть разными, только нельзя произносить  два запретных    слова </w:t>
      </w:r>
      <w:r w:rsidR="0033265E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 xml:space="preserve">«да»  и «нет». </w:t>
      </w:r>
    </w:p>
    <w:p w:rsidR="002C65CE" w:rsidRPr="006D3228" w:rsidRDefault="0033265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«Эй, узнай по голосу…</w:t>
      </w:r>
      <w:r w:rsidR="002C65CE" w:rsidRPr="006D3228">
        <w:rPr>
          <w:sz w:val="28"/>
          <w:szCs w:val="28"/>
          <w:lang w:eastAsia="en-US"/>
        </w:rPr>
        <w:t>»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Дети стоят в кругу </w:t>
      </w:r>
      <w:r w:rsidR="002C65CE" w:rsidRPr="00C44F3E">
        <w:rPr>
          <w:sz w:val="28"/>
          <w:szCs w:val="28"/>
          <w:lang w:eastAsia="en-US"/>
        </w:rPr>
        <w:t>спиной к ведущему, который  заранее выбирается.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Ведущий</w:t>
      </w:r>
      <w:r w:rsidR="002C65CE" w:rsidRPr="00C44F3E">
        <w:rPr>
          <w:sz w:val="28"/>
          <w:szCs w:val="28"/>
          <w:lang w:eastAsia="en-US"/>
        </w:rPr>
        <w:t xml:space="preserve"> стоит в центре круга и старается угадать  по голосу, кто из детей  говорит</w:t>
      </w:r>
      <w:r>
        <w:rPr>
          <w:sz w:val="28"/>
          <w:szCs w:val="28"/>
          <w:lang w:eastAsia="en-US"/>
        </w:rPr>
        <w:t xml:space="preserve">  «Эй</w:t>
      </w:r>
      <w:r w:rsidR="002C65CE" w:rsidRPr="00C44F3E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6D3228" w:rsidP="006D3228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4</w:t>
      </w:r>
      <w:r w:rsidR="006B4D29" w:rsidRPr="00C44F3E">
        <w:rPr>
          <w:b/>
          <w:sz w:val="28"/>
          <w:szCs w:val="28"/>
          <w:lang w:eastAsia="en-US"/>
        </w:rPr>
        <w:t xml:space="preserve"> «Вообразилия»</w:t>
      </w:r>
      <w:r>
        <w:rPr>
          <w:b/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«Перво-звук, перво-взгляд, перво-чувство».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Педагог предлагает  сесть в «машину времени»  и по</w:t>
      </w:r>
      <w:r w:rsidR="006D3228">
        <w:rPr>
          <w:sz w:val="28"/>
          <w:szCs w:val="28"/>
          <w:lang w:eastAsia="en-US"/>
        </w:rPr>
        <w:t>бывать в  далеких - предалеких и стародавних</w:t>
      </w:r>
      <w:r w:rsidRPr="00C44F3E">
        <w:rPr>
          <w:sz w:val="28"/>
          <w:szCs w:val="28"/>
          <w:lang w:eastAsia="en-US"/>
        </w:rPr>
        <w:t xml:space="preserve"> времена</w:t>
      </w:r>
      <w:r w:rsidR="006D3228">
        <w:rPr>
          <w:sz w:val="28"/>
          <w:szCs w:val="28"/>
          <w:lang w:eastAsia="en-US"/>
        </w:rPr>
        <w:t>х</w:t>
      </w:r>
      <w:r w:rsidRPr="00C44F3E">
        <w:rPr>
          <w:sz w:val="28"/>
          <w:szCs w:val="28"/>
          <w:lang w:eastAsia="en-US"/>
        </w:rPr>
        <w:t xml:space="preserve">, когда люди разговаривали одними гласными звуками …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Небо – ЕО, Река – ЕА, Гром – О … и т.д.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Попробуйте рассмотреть небо так</w:t>
      </w:r>
      <w:r w:rsidR="0033265E">
        <w:rPr>
          <w:sz w:val="28"/>
          <w:szCs w:val="28"/>
          <w:lang w:eastAsia="en-US"/>
        </w:rPr>
        <w:t>, если б вы его увидели впервые; р</w:t>
      </w:r>
      <w:r w:rsidRPr="00C44F3E">
        <w:rPr>
          <w:sz w:val="28"/>
          <w:szCs w:val="28"/>
          <w:lang w:eastAsia="en-US"/>
        </w:rPr>
        <w:t>еку</w:t>
      </w:r>
      <w:r w:rsidR="0033265E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совершенно  незнакомую  с кристально-чистой водой</w:t>
      </w:r>
      <w:r w:rsidR="0033265E">
        <w:rPr>
          <w:sz w:val="28"/>
          <w:szCs w:val="28"/>
          <w:lang w:eastAsia="en-US"/>
        </w:rPr>
        <w:t>…</w:t>
      </w:r>
      <w:r w:rsidRPr="00C44F3E">
        <w:rPr>
          <w:sz w:val="28"/>
          <w:szCs w:val="28"/>
          <w:lang w:eastAsia="en-US"/>
        </w:rPr>
        <w:t xml:space="preserve"> Услышать  раскат  грома  во время сбора</w:t>
      </w:r>
      <w:r w:rsidR="006D3228">
        <w:rPr>
          <w:sz w:val="28"/>
          <w:szCs w:val="28"/>
          <w:lang w:eastAsia="en-US"/>
        </w:rPr>
        <w:t xml:space="preserve"> ягод. Если гласные звуки  -   п</w:t>
      </w:r>
      <w:r w:rsidRPr="00C44F3E">
        <w:rPr>
          <w:sz w:val="28"/>
          <w:szCs w:val="28"/>
          <w:lang w:eastAsia="en-US"/>
        </w:rPr>
        <w:t>ерво-звук наших предков, то как</w:t>
      </w:r>
      <w:r w:rsidR="006D3228">
        <w:rPr>
          <w:sz w:val="28"/>
          <w:szCs w:val="28"/>
          <w:lang w:eastAsia="en-US"/>
        </w:rPr>
        <w:t xml:space="preserve"> </w:t>
      </w:r>
      <w:r w:rsidR="0033265E">
        <w:rPr>
          <w:sz w:val="28"/>
          <w:szCs w:val="28"/>
          <w:lang w:eastAsia="en-US"/>
        </w:rPr>
        <w:t xml:space="preserve">зовут тебя </w:t>
      </w:r>
      <w:r w:rsidRPr="00C44F3E">
        <w:rPr>
          <w:sz w:val="28"/>
          <w:szCs w:val="28"/>
          <w:lang w:eastAsia="en-US"/>
        </w:rPr>
        <w:t>на их языке?  Ирина – иИа (второй гласный звук должен звучать длиннее первого)</w:t>
      </w:r>
      <w:r w:rsidR="006D3228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Алексей – аеЕ. Ангелина – аеИа</w:t>
      </w:r>
      <w:r w:rsidR="006D3228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2: Попробуйте прохлопать  </w:t>
      </w:r>
      <w:r w:rsidR="006D3228">
        <w:rPr>
          <w:sz w:val="28"/>
          <w:szCs w:val="28"/>
          <w:lang w:eastAsia="en-US"/>
        </w:rPr>
        <w:t>ритмический рисунок</w:t>
      </w:r>
      <w:r w:rsidRPr="00C44F3E">
        <w:rPr>
          <w:sz w:val="28"/>
          <w:szCs w:val="28"/>
          <w:lang w:eastAsia="en-US"/>
        </w:rPr>
        <w:t xml:space="preserve"> своего имени, его ритмическую основу</w:t>
      </w:r>
      <w:r w:rsidR="006D3228">
        <w:rPr>
          <w:sz w:val="28"/>
          <w:szCs w:val="28"/>
          <w:lang w:eastAsia="en-US"/>
        </w:rPr>
        <w:t xml:space="preserve"> с акцентом на ударный слог; р</w:t>
      </w:r>
      <w:r w:rsidR="0033265E">
        <w:rPr>
          <w:sz w:val="28"/>
          <w:szCs w:val="28"/>
          <w:lang w:eastAsia="en-US"/>
        </w:rPr>
        <w:t xml:space="preserve">итмический рисунок </w:t>
      </w:r>
      <w:r w:rsidR="006D3228" w:rsidRPr="00C44F3E">
        <w:rPr>
          <w:sz w:val="28"/>
          <w:szCs w:val="28"/>
          <w:lang w:eastAsia="en-US"/>
        </w:rPr>
        <w:t>фамилии и имени</w:t>
      </w:r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3: Прохлопайте руками  </w:t>
      </w:r>
      <w:r w:rsidR="006D3228">
        <w:rPr>
          <w:sz w:val="28"/>
          <w:szCs w:val="28"/>
          <w:lang w:eastAsia="en-US"/>
        </w:rPr>
        <w:t>вслед за педагогом ритмические рисунки</w:t>
      </w:r>
      <w:r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4:  Повторите гласными звуками.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Задания 5:  Попробуйте рассказать страшную историю</w:t>
      </w:r>
      <w:r w:rsidR="0033265E">
        <w:rPr>
          <w:sz w:val="28"/>
          <w:szCs w:val="28"/>
          <w:lang w:eastAsia="en-US"/>
        </w:rPr>
        <w:t xml:space="preserve"> встречи в джунглях с </w:t>
      </w:r>
      <w:r w:rsidRPr="00C44F3E">
        <w:rPr>
          <w:sz w:val="28"/>
          <w:szCs w:val="28"/>
          <w:lang w:eastAsia="en-US"/>
        </w:rPr>
        <w:t>тигром, используя только гласные звуки, либо радостную историю находки сокровищ (банана, апельсина).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6: Используя язык инопланетян, </w:t>
      </w:r>
      <w:r w:rsidR="006D3228">
        <w:rPr>
          <w:sz w:val="28"/>
          <w:szCs w:val="28"/>
          <w:lang w:eastAsia="en-US"/>
        </w:rPr>
        <w:t xml:space="preserve">попробуйте  вступить в контакт </w:t>
      </w:r>
      <w:r w:rsidRPr="00C44F3E">
        <w:rPr>
          <w:sz w:val="28"/>
          <w:szCs w:val="28"/>
          <w:lang w:eastAsia="en-US"/>
        </w:rPr>
        <w:t xml:space="preserve">с землянами.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А на каком я</w:t>
      </w:r>
      <w:r w:rsidR="006D3228">
        <w:rPr>
          <w:sz w:val="28"/>
          <w:szCs w:val="28"/>
          <w:lang w:eastAsia="en-US"/>
        </w:rPr>
        <w:t xml:space="preserve">зыке разговаривали пришельцы с </w:t>
      </w:r>
      <w:r w:rsidRPr="00C44F3E">
        <w:rPr>
          <w:sz w:val="28"/>
          <w:szCs w:val="28"/>
          <w:lang w:eastAsia="en-US"/>
        </w:rPr>
        <w:t xml:space="preserve">других планет?  Придумайте язык и от имени инопланетянина вступите в контакт с землянином  с  целью    </w:t>
      </w:r>
      <w:r w:rsidRPr="00C44F3E">
        <w:rPr>
          <w:sz w:val="28"/>
          <w:szCs w:val="28"/>
          <w:lang w:eastAsia="en-US"/>
        </w:rPr>
        <w:lastRenderedPageBreak/>
        <w:t>воздействия    –  или о чём-то попросить,  что-то приказать, признаться в любви к землянам   и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7: Далее комплекс упражнений и этюдов, требующих целенаправленног</w:t>
      </w:r>
      <w:r w:rsidR="006D3228">
        <w:rPr>
          <w:sz w:val="28"/>
          <w:szCs w:val="28"/>
          <w:lang w:eastAsia="en-US"/>
        </w:rPr>
        <w:t xml:space="preserve">о словесного воздействия </w:t>
      </w:r>
      <w:r w:rsidRPr="00C44F3E">
        <w:rPr>
          <w:sz w:val="28"/>
          <w:szCs w:val="28"/>
          <w:lang w:eastAsia="en-US"/>
        </w:rPr>
        <w:t xml:space="preserve">на несуществующем, </w:t>
      </w:r>
      <w:r w:rsidR="0033265E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забыт</w:t>
      </w:r>
      <w:r w:rsidR="006D3228">
        <w:rPr>
          <w:sz w:val="28"/>
          <w:szCs w:val="28"/>
          <w:lang w:eastAsia="en-US"/>
        </w:rPr>
        <w:t>ом</w:t>
      </w:r>
      <w:r w:rsidR="0033265E">
        <w:rPr>
          <w:sz w:val="28"/>
          <w:szCs w:val="28"/>
          <w:lang w:eastAsia="en-US"/>
        </w:rPr>
        <w:t>»</w:t>
      </w:r>
      <w:r w:rsidR="006D3228">
        <w:rPr>
          <w:sz w:val="28"/>
          <w:szCs w:val="28"/>
          <w:lang w:eastAsia="en-US"/>
        </w:rPr>
        <w:t xml:space="preserve"> языке  пра-пра-предков.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Например, попросить  конфету, потребовать уйти с дороги, попросить о помощи</w:t>
      </w:r>
      <w:r w:rsidR="00D468C3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и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8: Игры, направленные  на развитие  творческой активности, инициативы, воображения.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«Клякса».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На лист бумаги наносятся красками несколько мазков, </w:t>
      </w:r>
      <w:r w:rsidR="002C65CE" w:rsidRPr="00C44F3E">
        <w:rPr>
          <w:sz w:val="28"/>
          <w:szCs w:val="28"/>
          <w:lang w:eastAsia="en-US"/>
        </w:rPr>
        <w:t>листок складывается  пополам.  Вновь развернув его, мн</w:t>
      </w:r>
      <w:r w:rsidR="008C18DA">
        <w:rPr>
          <w:sz w:val="28"/>
          <w:szCs w:val="28"/>
          <w:lang w:eastAsia="en-US"/>
        </w:rPr>
        <w:t xml:space="preserve">огие увидят в этой </w:t>
      </w:r>
      <w:r>
        <w:rPr>
          <w:sz w:val="28"/>
          <w:szCs w:val="28"/>
          <w:lang w:eastAsia="en-US"/>
        </w:rPr>
        <w:t xml:space="preserve">кляксе  </w:t>
      </w:r>
      <w:r w:rsidR="00080F31">
        <w:rPr>
          <w:sz w:val="28"/>
          <w:szCs w:val="28"/>
          <w:lang w:eastAsia="en-US"/>
        </w:rPr>
        <w:t>неопределенной формы пятно</w:t>
      </w:r>
      <w:r w:rsidR="002C65CE" w:rsidRPr="00C44F3E">
        <w:rPr>
          <w:sz w:val="28"/>
          <w:szCs w:val="28"/>
          <w:lang w:eastAsia="en-US"/>
        </w:rPr>
        <w:t xml:space="preserve">. Но  если </w:t>
      </w:r>
      <w:r w:rsidR="00080F31">
        <w:rPr>
          <w:sz w:val="28"/>
          <w:szCs w:val="28"/>
          <w:lang w:eastAsia="en-US"/>
        </w:rPr>
        <w:t>его</w:t>
      </w:r>
      <w:r w:rsidR="002C65CE" w:rsidRPr="00C44F3E">
        <w:rPr>
          <w:sz w:val="28"/>
          <w:szCs w:val="28"/>
          <w:lang w:eastAsia="en-US"/>
        </w:rPr>
        <w:t xml:space="preserve"> как с</w:t>
      </w:r>
      <w:r w:rsidR="00080F31">
        <w:rPr>
          <w:sz w:val="28"/>
          <w:szCs w:val="28"/>
          <w:lang w:eastAsia="en-US"/>
        </w:rPr>
        <w:t xml:space="preserve">ледует </w:t>
      </w:r>
      <w:r>
        <w:rPr>
          <w:sz w:val="28"/>
          <w:szCs w:val="28"/>
          <w:lang w:eastAsia="en-US"/>
        </w:rPr>
        <w:t>рассмотреть, то получит</w:t>
      </w:r>
      <w:r w:rsidR="002C65CE" w:rsidRPr="00C44F3E">
        <w:rPr>
          <w:sz w:val="28"/>
          <w:szCs w:val="28"/>
          <w:lang w:eastAsia="en-US"/>
        </w:rPr>
        <w:t>ся, что</w:t>
      </w:r>
      <w:r>
        <w:rPr>
          <w:sz w:val="28"/>
          <w:szCs w:val="28"/>
          <w:lang w:eastAsia="en-US"/>
        </w:rPr>
        <w:t>,</w:t>
      </w:r>
      <w:r w:rsidR="002C65CE" w:rsidRPr="00C44F3E">
        <w:rPr>
          <w:sz w:val="28"/>
          <w:szCs w:val="28"/>
          <w:lang w:eastAsia="en-US"/>
        </w:rPr>
        <w:t xml:space="preserve"> скорее всего</w:t>
      </w:r>
      <w:r>
        <w:rPr>
          <w:sz w:val="28"/>
          <w:szCs w:val="28"/>
          <w:lang w:eastAsia="en-US"/>
        </w:rPr>
        <w:t>,</w:t>
      </w:r>
      <w:r w:rsidR="002C65CE" w:rsidRPr="00C44F3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это </w:t>
      </w:r>
      <w:r w:rsidR="002C65CE" w:rsidRPr="00C44F3E">
        <w:rPr>
          <w:sz w:val="28"/>
          <w:szCs w:val="28"/>
          <w:lang w:eastAsia="en-US"/>
        </w:rPr>
        <w:t xml:space="preserve">не клякса, а бабочка, </w:t>
      </w:r>
      <w:r w:rsidR="00080F31">
        <w:rPr>
          <w:sz w:val="28"/>
          <w:szCs w:val="28"/>
          <w:lang w:eastAsia="en-US"/>
        </w:rPr>
        <w:t xml:space="preserve">туча, </w:t>
      </w:r>
      <w:r w:rsidR="002C65CE" w:rsidRPr="00C44F3E">
        <w:rPr>
          <w:sz w:val="28"/>
          <w:szCs w:val="28"/>
          <w:lang w:eastAsia="en-US"/>
        </w:rPr>
        <w:t>са</w:t>
      </w:r>
      <w:r>
        <w:rPr>
          <w:sz w:val="28"/>
          <w:szCs w:val="28"/>
          <w:lang w:eastAsia="en-US"/>
        </w:rPr>
        <w:t>молет, русалка  и т.д. Учащиеся</w:t>
      </w:r>
      <w:r w:rsidR="002C65CE" w:rsidRPr="00C44F3E">
        <w:rPr>
          <w:sz w:val="28"/>
          <w:szCs w:val="28"/>
          <w:lang w:eastAsia="en-US"/>
        </w:rPr>
        <w:t xml:space="preserve"> должны попробовать разглядеть</w:t>
      </w:r>
      <w:r>
        <w:rPr>
          <w:sz w:val="28"/>
          <w:szCs w:val="28"/>
          <w:lang w:eastAsia="en-US"/>
        </w:rPr>
        <w:t xml:space="preserve"> в этой кляксе различные образы</w:t>
      </w:r>
      <w:r w:rsidR="002C65CE" w:rsidRPr="00C44F3E">
        <w:rPr>
          <w:sz w:val="28"/>
          <w:szCs w:val="28"/>
          <w:lang w:eastAsia="en-US"/>
        </w:rPr>
        <w:t>.</w:t>
      </w:r>
    </w:p>
    <w:p w:rsidR="002C65CE" w:rsidRPr="00C44F3E" w:rsidRDefault="008C18DA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«Точка-точка, з</w:t>
      </w:r>
      <w:r w:rsidR="002C65CE" w:rsidRPr="00C44F3E">
        <w:rPr>
          <w:sz w:val="28"/>
          <w:szCs w:val="28"/>
          <w:lang w:eastAsia="en-US"/>
        </w:rPr>
        <w:t>апятая»</w:t>
      </w:r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Эту игру  лучше проводить за круглым столом. На одном листе бумаги ведущим  рисуется сначала одна точка, на втором – две</w:t>
      </w:r>
      <w:r w:rsidR="006D3228">
        <w:rPr>
          <w:sz w:val="28"/>
          <w:szCs w:val="28"/>
          <w:lang w:eastAsia="en-US"/>
        </w:rPr>
        <w:t xml:space="preserve"> точки. А на третьем – запятая.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Каждый участник имеет право  д</w:t>
      </w:r>
      <w:r w:rsidR="006D3228">
        <w:rPr>
          <w:sz w:val="28"/>
          <w:szCs w:val="28"/>
          <w:lang w:eastAsia="en-US"/>
        </w:rPr>
        <w:t>орисовать  только один предмет. Из точки может вырасти  семечко, из семечка - цветок, из цветка – глаз или ракета и 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По окончании нужно восстановить в памяти последовательность всех предметов.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Семечко - цветок - глаз – р</w:t>
      </w:r>
      <w:r w:rsidR="002C65CE" w:rsidRPr="00C44F3E">
        <w:rPr>
          <w:sz w:val="28"/>
          <w:szCs w:val="28"/>
          <w:lang w:eastAsia="en-US"/>
        </w:rPr>
        <w:t>акета и 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Этюды на р</w:t>
      </w:r>
      <w:r w:rsidR="003532AC">
        <w:rPr>
          <w:sz w:val="28"/>
          <w:szCs w:val="28"/>
          <w:lang w:eastAsia="en-US"/>
        </w:rPr>
        <w:t>азвитие творческого воображения.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9:  Подойти к стулу и рассмотреть его, будто это: королевский трон,  аквариум с экзотическими рыбками,  костер,  куст цветущих роз.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10:  Передать книгу друг другу так, как будто это: кирпич,  кусок торта,  бомба, фарфоровая статуэтка.</w:t>
      </w:r>
    </w:p>
    <w:p w:rsidR="002C65CE" w:rsidRPr="00C44F3E" w:rsidRDefault="00080F31" w:rsidP="003532A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Задание 11: </w:t>
      </w:r>
      <w:r w:rsidR="002C65CE" w:rsidRPr="00C44F3E">
        <w:rPr>
          <w:sz w:val="28"/>
          <w:szCs w:val="28"/>
          <w:lang w:eastAsia="en-US"/>
        </w:rPr>
        <w:t>Взять со стола карандаш так, как будто это: червяк, горячая печеная картошка,</w:t>
      </w:r>
      <w:r w:rsidR="003532AC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>маленькая бусинка.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12:  Пройти по линии, нарисованной мелом, как по канату.</w:t>
      </w:r>
    </w:p>
    <w:p w:rsidR="003A0C80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</w:t>
      </w:r>
      <w:r w:rsidR="003A0C80" w:rsidRPr="00C44F3E">
        <w:rPr>
          <w:sz w:val="28"/>
          <w:szCs w:val="28"/>
          <w:lang w:eastAsia="en-US"/>
        </w:rPr>
        <w:t xml:space="preserve"> «Кругосветное путешествие»</w:t>
      </w:r>
      <w:r>
        <w:rPr>
          <w:sz w:val="28"/>
          <w:szCs w:val="28"/>
          <w:lang w:eastAsia="en-US"/>
        </w:rPr>
        <w:t>.</w:t>
      </w:r>
    </w:p>
    <w:p w:rsidR="003A0C80" w:rsidRPr="00C44F3E" w:rsidRDefault="003A0C80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Детям предлагается отправиться в кругосветное путешествие. Они должны придумать, где проляжет их путь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по пустыне, по горной тропе, по болоту, через лес, джунгли, через океан на корабле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и соответственно изменять свое поведение.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5</w:t>
      </w:r>
      <w:r w:rsidR="006B4D29" w:rsidRPr="00C44F3E">
        <w:rPr>
          <w:b/>
          <w:sz w:val="28"/>
          <w:szCs w:val="28"/>
          <w:lang w:eastAsia="en-US"/>
        </w:rPr>
        <w:t xml:space="preserve"> «Герой».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Кто твой герой?  Друзья  и враги. Препятствия на пути героя. Сюжетная линия -  история по дороге в сказочное время</w:t>
      </w:r>
      <w:r w:rsidR="002C65CE" w:rsidRPr="00C44F3E">
        <w:rPr>
          <w:sz w:val="28"/>
          <w:szCs w:val="28"/>
          <w:lang w:eastAsia="en-US"/>
        </w:rPr>
        <w:t>. Путешествие в сюжет сказки.  Необходимо постараться узнать, как  выстраивается  сказочная</w:t>
      </w:r>
      <w:r w:rsidR="003532AC">
        <w:rPr>
          <w:sz w:val="28"/>
          <w:szCs w:val="28"/>
          <w:lang w:eastAsia="en-US"/>
        </w:rPr>
        <w:t xml:space="preserve">  история,   каким образом </w:t>
      </w:r>
      <w:r w:rsidR="002C65CE" w:rsidRPr="00C44F3E">
        <w:rPr>
          <w:sz w:val="28"/>
          <w:szCs w:val="28"/>
          <w:lang w:eastAsia="en-US"/>
        </w:rPr>
        <w:t xml:space="preserve">в ней </w:t>
      </w:r>
      <w:r w:rsidR="003532AC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включается</w:t>
      </w:r>
      <w:r w:rsidR="003532AC">
        <w:rPr>
          <w:sz w:val="28"/>
          <w:szCs w:val="28"/>
          <w:lang w:eastAsia="en-US"/>
        </w:rPr>
        <w:t>» сказочное время. Н</w:t>
      </w:r>
      <w:r w:rsidR="002C65CE" w:rsidRPr="00C44F3E">
        <w:rPr>
          <w:sz w:val="28"/>
          <w:szCs w:val="28"/>
          <w:lang w:eastAsia="en-US"/>
        </w:rPr>
        <w:t xml:space="preserve">еобходимо дать  представление о построении сюжетной  линии.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Примером может послужить любая сказка на выбор преподавателя,  </w:t>
      </w:r>
      <w:r w:rsidR="003532AC">
        <w:rPr>
          <w:sz w:val="28"/>
          <w:szCs w:val="28"/>
          <w:lang w:eastAsia="en-US"/>
        </w:rPr>
        <w:t>например, сказка</w:t>
      </w:r>
      <w:r w:rsidRPr="00C44F3E">
        <w:rPr>
          <w:sz w:val="28"/>
          <w:szCs w:val="28"/>
          <w:lang w:eastAsia="en-US"/>
        </w:rPr>
        <w:t xml:space="preserve"> «Курочка Ряба».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Найти вместе с детьми ответы на поставленные вопросы.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Где происходит действие?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Кто является героем  – Курочка Ряба или  золотое яичко?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3532AC">
        <w:rPr>
          <w:sz w:val="28"/>
          <w:szCs w:val="28"/>
          <w:lang w:eastAsia="en-US"/>
        </w:rPr>
        <w:t>Бабка и Дед</w:t>
      </w:r>
      <w:r w:rsidR="002C65CE" w:rsidRPr="00C44F3E">
        <w:rPr>
          <w:sz w:val="28"/>
          <w:szCs w:val="28"/>
          <w:lang w:eastAsia="en-US"/>
        </w:rPr>
        <w:t xml:space="preserve">  - друзья или враги?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3532AC">
        <w:rPr>
          <w:sz w:val="28"/>
          <w:szCs w:val="28"/>
          <w:lang w:eastAsia="en-US"/>
        </w:rPr>
        <w:t xml:space="preserve">Мышка  </w:t>
      </w:r>
      <w:r w:rsidR="002C65CE" w:rsidRPr="00C44F3E">
        <w:rPr>
          <w:sz w:val="28"/>
          <w:szCs w:val="28"/>
          <w:lang w:eastAsia="en-US"/>
        </w:rPr>
        <w:t>- враг  или друг?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2C65CE" w:rsidRPr="00C44F3E">
        <w:rPr>
          <w:sz w:val="28"/>
          <w:szCs w:val="28"/>
          <w:lang w:eastAsia="en-US"/>
        </w:rPr>
        <w:t>Какие препятствия  встретились  на пути герою.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2: Вопрос для  размышлений и фантазий.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2C65CE" w:rsidRPr="00C44F3E">
        <w:rPr>
          <w:sz w:val="28"/>
          <w:szCs w:val="28"/>
          <w:lang w:eastAsia="en-US"/>
        </w:rPr>
        <w:t>А кто бы вылупился из золото</w:t>
      </w:r>
      <w:r>
        <w:rPr>
          <w:sz w:val="28"/>
          <w:szCs w:val="28"/>
          <w:lang w:eastAsia="en-US"/>
        </w:rPr>
        <w:t>го яичка, если бы курочка Ряба его  высидела (р</w:t>
      </w:r>
      <w:r w:rsidR="002C65CE" w:rsidRPr="00C44F3E">
        <w:rPr>
          <w:sz w:val="28"/>
          <w:szCs w:val="28"/>
          <w:lang w:eastAsia="en-US"/>
        </w:rPr>
        <w:t>исунок).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 А сколько нужно было потерпеть бабке и деду? (Три  предложения о терпении  и для чего оно необходимо человеку).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3: Сформулировав ответы на поставленные вопросы</w:t>
      </w:r>
      <w:r w:rsidR="003532AC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разыграть  с детьми маленькие этюды к сказке.</w:t>
      </w:r>
    </w:p>
    <w:p w:rsidR="002C65CE" w:rsidRPr="00C44F3E" w:rsidRDefault="003532AC" w:rsidP="003532AC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6</w:t>
      </w:r>
      <w:r w:rsidR="006B4D29" w:rsidRPr="00C44F3E">
        <w:rPr>
          <w:b/>
          <w:sz w:val="28"/>
          <w:szCs w:val="28"/>
          <w:lang w:eastAsia="en-US"/>
        </w:rPr>
        <w:t xml:space="preserve"> «Домашний театрик».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Понятие </w:t>
      </w:r>
      <w:r w:rsidR="003532AC">
        <w:rPr>
          <w:sz w:val="28"/>
          <w:szCs w:val="28"/>
          <w:lang w:eastAsia="en-US"/>
        </w:rPr>
        <w:t>–</w:t>
      </w:r>
      <w:r w:rsidRPr="00C44F3E">
        <w:rPr>
          <w:sz w:val="28"/>
          <w:szCs w:val="28"/>
          <w:lang w:eastAsia="en-US"/>
        </w:rPr>
        <w:t xml:space="preserve"> </w:t>
      </w:r>
      <w:r w:rsidR="003532AC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театр на столе</w:t>
      </w:r>
      <w:r w:rsidR="003532AC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>. Организация сценического  пространства или вообра</w:t>
      </w:r>
      <w:r w:rsidR="002C65CE" w:rsidRPr="00C44F3E">
        <w:rPr>
          <w:sz w:val="28"/>
          <w:szCs w:val="28"/>
          <w:lang w:eastAsia="en-US"/>
        </w:rPr>
        <w:t>жаемое пространство и предметы.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Выбрать знакомую сказку, на примере которой объяснить детям, как можно организовать игровое пространство на столе. Например, сказка «Теремок»</w:t>
      </w:r>
      <w:r w:rsidR="003532AC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Организация игрового пространства  на столе. Сцена - игровое поле для актера. Сегодня </w:t>
      </w:r>
      <w:r w:rsidR="003532AC">
        <w:rPr>
          <w:sz w:val="28"/>
          <w:szCs w:val="28"/>
          <w:lang w:eastAsia="en-US"/>
        </w:rPr>
        <w:t>может</w:t>
      </w:r>
      <w:r w:rsidRPr="00C44F3E">
        <w:rPr>
          <w:sz w:val="28"/>
          <w:szCs w:val="28"/>
          <w:lang w:eastAsia="en-US"/>
        </w:rPr>
        <w:t xml:space="preserve"> послужит</w:t>
      </w:r>
      <w:r w:rsidR="003532AC">
        <w:rPr>
          <w:sz w:val="28"/>
          <w:szCs w:val="28"/>
          <w:lang w:eastAsia="en-US"/>
        </w:rPr>
        <w:t>ь</w:t>
      </w:r>
      <w:r w:rsidRPr="00C44F3E">
        <w:rPr>
          <w:sz w:val="28"/>
          <w:szCs w:val="28"/>
          <w:lang w:eastAsia="en-US"/>
        </w:rPr>
        <w:t xml:space="preserve"> обычный стол. Книги здесь превращаются в домики,  линейки в заборы, ластики с карандашами и бумагой в деревья и лес, а руки в персонажей.</w:t>
      </w:r>
      <w:r w:rsidR="003532AC">
        <w:rPr>
          <w:sz w:val="28"/>
          <w:szCs w:val="28"/>
          <w:lang w:eastAsia="en-US"/>
        </w:rPr>
        <w:t xml:space="preserve">  Сейчас в избушку войдёт мышка…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2: </w:t>
      </w:r>
      <w:r w:rsidR="003532AC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Давайте сочиним сказку про паука, черепашку  и т.д. на выбор детей и организуем для неё игровое пространство</w:t>
      </w:r>
      <w:r w:rsidR="003532AC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Подготовительная работа долж</w:t>
      </w:r>
      <w:r w:rsidR="003532AC">
        <w:rPr>
          <w:sz w:val="28"/>
          <w:szCs w:val="28"/>
          <w:lang w:eastAsia="en-US"/>
        </w:rPr>
        <w:t>на пройти по следующим этапам: с</w:t>
      </w:r>
      <w:r w:rsidRPr="00C44F3E">
        <w:rPr>
          <w:sz w:val="28"/>
          <w:szCs w:val="28"/>
          <w:lang w:eastAsia="en-US"/>
        </w:rPr>
        <w:t xml:space="preserve">очинение – рисунок - сказка. 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-7</w:t>
      </w:r>
      <w:r w:rsidR="006B4D29" w:rsidRPr="00C44F3E">
        <w:rPr>
          <w:b/>
          <w:sz w:val="28"/>
          <w:szCs w:val="28"/>
          <w:lang w:eastAsia="en-US"/>
        </w:rPr>
        <w:t xml:space="preserve"> «Жизнь сказки». 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Сочиняем </w:t>
      </w:r>
      <w:r w:rsidR="003532AC">
        <w:rPr>
          <w:sz w:val="28"/>
          <w:szCs w:val="28"/>
          <w:lang w:eastAsia="en-US"/>
        </w:rPr>
        <w:t>микро-</w:t>
      </w:r>
      <w:r w:rsidR="00080F31">
        <w:rPr>
          <w:sz w:val="28"/>
          <w:szCs w:val="28"/>
          <w:lang w:eastAsia="en-US"/>
        </w:rPr>
        <w:t xml:space="preserve">сказки </w:t>
      </w:r>
      <w:r w:rsidR="002C65CE" w:rsidRPr="00C44F3E">
        <w:rPr>
          <w:sz w:val="28"/>
          <w:szCs w:val="28"/>
          <w:lang w:eastAsia="en-US"/>
        </w:rPr>
        <w:t xml:space="preserve">с помощью подручных средств,  </w:t>
      </w:r>
      <w:r w:rsidR="00080F31">
        <w:rPr>
          <w:sz w:val="28"/>
          <w:szCs w:val="28"/>
          <w:lang w:eastAsia="en-US"/>
        </w:rPr>
        <w:t xml:space="preserve">предметов   и  при помощи рук. </w:t>
      </w:r>
      <w:r w:rsidR="002C65CE" w:rsidRPr="00C44F3E">
        <w:rPr>
          <w:sz w:val="28"/>
          <w:szCs w:val="28"/>
          <w:lang w:eastAsia="en-US"/>
        </w:rPr>
        <w:t>Это</w:t>
      </w:r>
      <w:r w:rsidR="003532AC">
        <w:rPr>
          <w:sz w:val="28"/>
          <w:szCs w:val="28"/>
          <w:lang w:eastAsia="en-US"/>
        </w:rPr>
        <w:t xml:space="preserve"> </w:t>
      </w:r>
      <w:r w:rsidR="00080F31">
        <w:rPr>
          <w:sz w:val="28"/>
          <w:szCs w:val="28"/>
          <w:lang w:eastAsia="en-US"/>
        </w:rPr>
        <w:t xml:space="preserve">настоящий Хэнд-арт. Для начала </w:t>
      </w:r>
      <w:r w:rsidR="003532AC">
        <w:rPr>
          <w:sz w:val="28"/>
          <w:szCs w:val="28"/>
          <w:lang w:eastAsia="en-US"/>
        </w:rPr>
        <w:t>нужно научиться</w:t>
      </w:r>
      <w:r w:rsidR="002C65CE" w:rsidRPr="00C44F3E">
        <w:rPr>
          <w:sz w:val="28"/>
          <w:szCs w:val="28"/>
          <w:lang w:eastAsia="en-US"/>
        </w:rPr>
        <w:t xml:space="preserve"> обвод</w:t>
      </w:r>
      <w:r w:rsidR="003532AC">
        <w:rPr>
          <w:sz w:val="28"/>
          <w:szCs w:val="28"/>
          <w:lang w:eastAsia="en-US"/>
        </w:rPr>
        <w:t xml:space="preserve">ить карандашом контур ладошки, </w:t>
      </w:r>
      <w:r w:rsidR="002C65CE" w:rsidRPr="00C44F3E">
        <w:rPr>
          <w:sz w:val="28"/>
          <w:szCs w:val="28"/>
          <w:lang w:eastAsia="en-US"/>
        </w:rPr>
        <w:t xml:space="preserve">затем на его основе придумывается и рисуется какой-нибудь персонаж, а затем </w:t>
      </w:r>
      <w:r w:rsidR="00080F31">
        <w:rPr>
          <w:sz w:val="28"/>
          <w:szCs w:val="28"/>
          <w:lang w:eastAsia="en-US"/>
        </w:rPr>
        <w:t xml:space="preserve">создается его конструкция с помощью </w:t>
      </w:r>
      <w:r w:rsidR="002C65CE" w:rsidRPr="00C44F3E">
        <w:rPr>
          <w:sz w:val="28"/>
          <w:szCs w:val="28"/>
          <w:lang w:eastAsia="en-US"/>
        </w:rPr>
        <w:t xml:space="preserve">рук.  Персонажам можно нарисовать лицо.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Конструирование  индивидуальных   персонажей</w:t>
      </w:r>
      <w:r w:rsidR="00080F31">
        <w:rPr>
          <w:sz w:val="28"/>
          <w:szCs w:val="28"/>
          <w:lang w:eastAsia="en-US"/>
        </w:rPr>
        <w:t xml:space="preserve">  с помощью рук (один актер):  Цветок, </w:t>
      </w:r>
      <w:r w:rsidRPr="00C44F3E">
        <w:rPr>
          <w:sz w:val="28"/>
          <w:szCs w:val="28"/>
          <w:lang w:eastAsia="en-US"/>
        </w:rPr>
        <w:t>Птичка, Чере</w:t>
      </w:r>
      <w:r w:rsidR="00080F31">
        <w:rPr>
          <w:sz w:val="28"/>
          <w:szCs w:val="28"/>
          <w:lang w:eastAsia="en-US"/>
        </w:rPr>
        <w:t xml:space="preserve">пашка, Улитка, </w:t>
      </w:r>
      <w:r w:rsidR="003532AC">
        <w:rPr>
          <w:sz w:val="28"/>
          <w:szCs w:val="28"/>
          <w:lang w:eastAsia="en-US"/>
        </w:rPr>
        <w:t>Р</w:t>
      </w:r>
      <w:r w:rsidR="00080F31">
        <w:rPr>
          <w:sz w:val="28"/>
          <w:szCs w:val="28"/>
          <w:lang w:eastAsia="en-US"/>
        </w:rPr>
        <w:t xml:space="preserve">ыбка, </w:t>
      </w:r>
      <w:r w:rsidR="003532AC">
        <w:rPr>
          <w:sz w:val="28"/>
          <w:szCs w:val="28"/>
          <w:lang w:eastAsia="en-US"/>
        </w:rPr>
        <w:t>Лебедь,</w:t>
      </w:r>
      <w:r w:rsidR="00080F31">
        <w:rPr>
          <w:sz w:val="28"/>
          <w:szCs w:val="28"/>
          <w:lang w:eastAsia="en-US"/>
        </w:rPr>
        <w:t xml:space="preserve"> Дерево, Человечек </w:t>
      </w:r>
      <w:r w:rsidRPr="00C44F3E">
        <w:rPr>
          <w:sz w:val="28"/>
          <w:szCs w:val="28"/>
          <w:lang w:eastAsia="en-US"/>
        </w:rPr>
        <w:t xml:space="preserve">и т.д. </w:t>
      </w:r>
    </w:p>
    <w:p w:rsidR="006B4D29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Задание 2: Создаём   групповые проекты (два-три ребёнка-актера) в конструировании фигур руками:  Страус, Павлин и т.д. 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86920" cy="1262503"/>
            <wp:effectExtent l="19050" t="0" r="85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5" cy="126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86807" cy="1262418"/>
            <wp:effectExtent l="19050" t="0" r="86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36" cy="126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739651" cy="13019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89" cy="130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641216" cy="12282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24" cy="12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23098" cy="1214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1" cy="12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59451" cy="12419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15" cy="12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</w:p>
    <w:p w:rsidR="002C65CE" w:rsidRPr="00C44F3E" w:rsidRDefault="003532AC" w:rsidP="003532AC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8</w:t>
      </w:r>
      <w:r w:rsidR="006B4D29" w:rsidRPr="00C44F3E">
        <w:rPr>
          <w:b/>
          <w:sz w:val="28"/>
          <w:szCs w:val="28"/>
          <w:lang w:eastAsia="en-US"/>
        </w:rPr>
        <w:t xml:space="preserve"> «Загадки превращений».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 xml:space="preserve">«Если бы…» - волшебное слово для превращений.  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Загадки превращений предметов </w:t>
      </w:r>
      <w:r w:rsidR="009B4899" w:rsidRPr="00C44F3E">
        <w:rPr>
          <w:sz w:val="28"/>
          <w:szCs w:val="28"/>
          <w:lang w:eastAsia="en-US"/>
        </w:rPr>
        <w:t xml:space="preserve">в персонажи. </w:t>
      </w:r>
      <w:r>
        <w:rPr>
          <w:sz w:val="28"/>
          <w:szCs w:val="28"/>
          <w:lang w:eastAsia="en-US"/>
        </w:rPr>
        <w:t>«</w:t>
      </w:r>
      <w:r w:rsidR="009B4899" w:rsidRPr="00C44F3E">
        <w:rPr>
          <w:sz w:val="28"/>
          <w:szCs w:val="28"/>
          <w:lang w:eastAsia="en-US"/>
        </w:rPr>
        <w:t>Разукрашиваем</w:t>
      </w:r>
      <w:r>
        <w:rPr>
          <w:sz w:val="28"/>
          <w:szCs w:val="28"/>
          <w:lang w:eastAsia="en-US"/>
        </w:rPr>
        <w:t>»</w:t>
      </w:r>
      <w:r w:rsidR="009B4899" w:rsidRPr="00C44F3E">
        <w:rPr>
          <w:sz w:val="28"/>
          <w:szCs w:val="28"/>
          <w:lang w:eastAsia="en-US"/>
        </w:rPr>
        <w:t xml:space="preserve"> обезличенные предметы, придаем им </w:t>
      </w:r>
      <w:r w:rsidR="00D468C3" w:rsidRPr="00C44F3E">
        <w:rPr>
          <w:sz w:val="28"/>
          <w:szCs w:val="28"/>
          <w:lang w:eastAsia="en-US"/>
        </w:rPr>
        <w:t>а</w:t>
      </w:r>
      <w:r w:rsidR="009B4899" w:rsidRPr="00C44F3E">
        <w:rPr>
          <w:sz w:val="28"/>
          <w:szCs w:val="28"/>
          <w:lang w:eastAsia="en-US"/>
        </w:rPr>
        <w:t>нимационный характер (одушевление, оживление  неодушевленных предмет</w:t>
      </w:r>
      <w:r>
        <w:rPr>
          <w:sz w:val="28"/>
          <w:szCs w:val="28"/>
          <w:lang w:eastAsia="en-US"/>
        </w:rPr>
        <w:t>ов).</w:t>
      </w:r>
      <w:r w:rsidR="009B4899" w:rsidRPr="00C44F3E">
        <w:rPr>
          <w:sz w:val="28"/>
          <w:szCs w:val="28"/>
          <w:lang w:eastAsia="en-US"/>
        </w:rPr>
        <w:t xml:space="preserve">  Например: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Что бы мог </w:t>
      </w:r>
      <w:r w:rsidR="009B4899" w:rsidRPr="00C44F3E">
        <w:rPr>
          <w:sz w:val="28"/>
          <w:szCs w:val="28"/>
          <w:lang w:eastAsia="en-US"/>
        </w:rPr>
        <w:t>сказать самовар  Федоре  про ее горе?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Что бы могла  </w:t>
      </w:r>
      <w:r w:rsidR="009B4899" w:rsidRPr="00C44F3E">
        <w:rPr>
          <w:sz w:val="28"/>
          <w:szCs w:val="28"/>
          <w:lang w:eastAsia="en-US"/>
        </w:rPr>
        <w:t>сказать  иголочка про елочку  или снег?  И т</w:t>
      </w:r>
      <w:r w:rsidR="00D468C3" w:rsidRPr="00C44F3E">
        <w:rPr>
          <w:sz w:val="28"/>
          <w:szCs w:val="28"/>
          <w:lang w:eastAsia="en-US"/>
        </w:rPr>
        <w:t>.</w:t>
      </w:r>
      <w:r w:rsidR="009B4899" w:rsidRPr="00C44F3E">
        <w:rPr>
          <w:sz w:val="28"/>
          <w:szCs w:val="28"/>
          <w:lang w:eastAsia="en-US"/>
        </w:rPr>
        <w:t>д .</w:t>
      </w:r>
    </w:p>
    <w:p w:rsidR="009B4899" w:rsidRPr="003532AC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3532AC">
        <w:rPr>
          <w:i/>
          <w:sz w:val="28"/>
          <w:szCs w:val="28"/>
          <w:lang w:eastAsia="en-US"/>
        </w:rPr>
        <w:t>Рекомендуемые игры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«Превращение предмета».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чувства веры и правды, смелости, сообразительности</w:t>
      </w:r>
      <w:r w:rsidR="002C65CE" w:rsidRPr="00C44F3E">
        <w:rPr>
          <w:sz w:val="28"/>
          <w:szCs w:val="28"/>
          <w:lang w:eastAsia="en-US"/>
        </w:rPr>
        <w:t>, вооб</w:t>
      </w:r>
      <w:r>
        <w:rPr>
          <w:sz w:val="28"/>
          <w:szCs w:val="28"/>
          <w:lang w:eastAsia="en-US"/>
        </w:rPr>
        <w:t>ражения и фантазии</w:t>
      </w:r>
      <w:r w:rsidR="002C65CE" w:rsidRPr="00C44F3E">
        <w:rPr>
          <w:sz w:val="28"/>
          <w:szCs w:val="28"/>
          <w:lang w:eastAsia="en-US"/>
        </w:rPr>
        <w:t>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Предмет кладется на стул в центре круга или передается по кругу от одного ребенка к другому. Каждый должен действовать с предметом по-своему, оправдывая его новое предназначение, чтобы была понятна суть превращения.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Варианты превращения разных предметов: </w:t>
      </w:r>
    </w:p>
    <w:p w:rsidR="008D3893" w:rsidRPr="00C44F3E" w:rsidRDefault="008D38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- </w:t>
      </w:r>
      <w:r w:rsidR="002C65CE" w:rsidRPr="00C44F3E">
        <w:rPr>
          <w:sz w:val="28"/>
          <w:szCs w:val="28"/>
          <w:lang w:eastAsia="en-US"/>
        </w:rPr>
        <w:t xml:space="preserve">карандаш или палочка </w:t>
      </w:r>
      <w:r w:rsidR="003532AC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ключ, отвертка, вилка, ложка, шприц,</w:t>
      </w:r>
      <w:r w:rsidRPr="00C44F3E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 xml:space="preserve"> градусник, зубная щетка, кисточка для рисования, дудочка, расческа и т.д.;</w:t>
      </w:r>
    </w:p>
    <w:p w:rsidR="008D3893" w:rsidRPr="00C44F3E" w:rsidRDefault="008D38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маленький мячик </w:t>
      </w:r>
      <w:r w:rsidR="003532AC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яблоко</w:t>
      </w:r>
      <w:r w:rsidRPr="00C44F3E">
        <w:rPr>
          <w:sz w:val="28"/>
          <w:szCs w:val="28"/>
          <w:lang w:eastAsia="en-US"/>
        </w:rPr>
        <w:t xml:space="preserve">, </w:t>
      </w:r>
      <w:r w:rsidR="002C65CE" w:rsidRPr="00C44F3E">
        <w:rPr>
          <w:sz w:val="28"/>
          <w:szCs w:val="28"/>
          <w:lang w:eastAsia="en-US"/>
        </w:rPr>
        <w:t xml:space="preserve"> ракушка, снежок, картошка, камень, ежик, колобок, цыпленок и т.д</w:t>
      </w:r>
      <w:r w:rsidR="006C6F33"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; 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</w:t>
      </w:r>
      <w:r w:rsidR="008D3893" w:rsidRPr="00C44F3E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 xml:space="preserve">записная книжка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зеркальце, фонарик, мыло, шоколадка, обувная щетка, </w:t>
      </w:r>
      <w:r w:rsidR="00080F31">
        <w:rPr>
          <w:sz w:val="28"/>
          <w:szCs w:val="28"/>
          <w:lang w:eastAsia="en-US"/>
        </w:rPr>
        <w:t>мобильный телефон</w:t>
      </w:r>
      <w:r w:rsidRPr="00C44F3E">
        <w:rPr>
          <w:sz w:val="28"/>
          <w:szCs w:val="28"/>
          <w:lang w:eastAsia="en-US"/>
        </w:rPr>
        <w:t xml:space="preserve">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Можно превращать стул или деревянный куб, тогда дети должны оправдывать условное название предмета. Например, большой деревянный куб может быть превращен в королевский трон, клумбу, памятник, костер.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Игра «Превращение комнаты».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т</w:t>
      </w:r>
      <w:r w:rsidR="002C65CE" w:rsidRPr="00C44F3E">
        <w:rPr>
          <w:sz w:val="28"/>
          <w:szCs w:val="28"/>
          <w:lang w:eastAsia="en-US"/>
        </w:rPr>
        <w:t>а же.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Дети распределяются на 2</w:t>
      </w:r>
      <w:r w:rsidR="003532AC">
        <w:rPr>
          <w:sz w:val="28"/>
          <w:szCs w:val="28"/>
          <w:lang w:eastAsia="en-US"/>
        </w:rPr>
        <w:t>-3 группы</w:t>
      </w:r>
      <w:r w:rsidR="00080F31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и каждая из них придумывает св</w:t>
      </w:r>
      <w:r w:rsidR="003532AC">
        <w:rPr>
          <w:sz w:val="28"/>
          <w:szCs w:val="28"/>
          <w:lang w:eastAsia="en-US"/>
        </w:rPr>
        <w:t xml:space="preserve">ой вариант превращения комнаты. </w:t>
      </w:r>
      <w:r w:rsidRPr="00C44F3E">
        <w:rPr>
          <w:sz w:val="28"/>
          <w:szCs w:val="28"/>
          <w:lang w:eastAsia="en-US"/>
        </w:rPr>
        <w:t xml:space="preserve">Остальные дети по поведению участников превращения отгадывают, во что именно превращена комната.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Возможные варианты, предложенные детьми: магазин, театр, берег моря, поликлиника, зоопарк, замок Спящей красавицы, пещера дракона и т.д.</w:t>
      </w:r>
    </w:p>
    <w:p w:rsidR="002C65CE" w:rsidRPr="00C44F3E" w:rsidRDefault="003532AC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2C65CE" w:rsidRPr="00C44F3E">
        <w:rPr>
          <w:sz w:val="28"/>
          <w:szCs w:val="28"/>
          <w:lang w:eastAsia="en-US"/>
        </w:rPr>
        <w:t xml:space="preserve">гра «Превращение детей». </w:t>
      </w:r>
    </w:p>
    <w:p w:rsidR="002C65CE" w:rsidRPr="00C44F3E" w:rsidRDefault="003532AC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т</w:t>
      </w:r>
      <w:r w:rsidR="002C65CE" w:rsidRPr="00C44F3E">
        <w:rPr>
          <w:sz w:val="28"/>
          <w:szCs w:val="28"/>
          <w:lang w:eastAsia="en-US"/>
        </w:rPr>
        <w:t>а же.</w:t>
      </w:r>
    </w:p>
    <w:p w:rsidR="002C65CE" w:rsidRPr="00C44F3E" w:rsidRDefault="002C65CE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По команде педагога дети превращаются в деревья, цветы, грибы, игрушки, бабочек, змей, лягушек, котят и т.д. </w:t>
      </w:r>
      <w:r w:rsidR="008D3893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Педагог может сам превратиться в злую волшебницу и превращать детей по своему желанию.</w:t>
      </w:r>
    </w:p>
    <w:p w:rsidR="006B4D29" w:rsidRPr="00C44F3E" w:rsidRDefault="00C44F3E" w:rsidP="003532AC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9</w:t>
      </w:r>
      <w:r w:rsidR="006B4D29" w:rsidRPr="00C44F3E">
        <w:rPr>
          <w:b/>
          <w:sz w:val="28"/>
          <w:szCs w:val="28"/>
          <w:lang w:eastAsia="en-US"/>
        </w:rPr>
        <w:t xml:space="preserve"> «Заключительная». </w:t>
      </w:r>
      <w:r w:rsidR="006B4D29" w:rsidRPr="00C44F3E">
        <w:rPr>
          <w:sz w:val="28"/>
          <w:szCs w:val="28"/>
          <w:lang w:eastAsia="en-US"/>
        </w:rPr>
        <w:t>Подготовка к итоговому показу.</w:t>
      </w:r>
      <w:r w:rsidR="002C65CE" w:rsidRPr="00C44F3E">
        <w:rPr>
          <w:sz w:val="28"/>
          <w:szCs w:val="28"/>
          <w:lang w:eastAsia="en-US"/>
        </w:rPr>
        <w:t xml:space="preserve"> Репетиции.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3532AC" w:rsidRDefault="00C44F3E" w:rsidP="003532A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10</w:t>
      </w:r>
      <w:r w:rsidR="006B4D29" w:rsidRPr="00C44F3E">
        <w:rPr>
          <w:b/>
          <w:sz w:val="28"/>
          <w:szCs w:val="28"/>
          <w:lang w:eastAsia="en-US"/>
        </w:rPr>
        <w:t xml:space="preserve"> «Итоговый показ». </w:t>
      </w:r>
      <w:r w:rsidR="006B4D29" w:rsidRPr="00C44F3E">
        <w:rPr>
          <w:sz w:val="28"/>
          <w:szCs w:val="28"/>
          <w:lang w:eastAsia="en-US"/>
        </w:rPr>
        <w:t xml:space="preserve">Театр на столе.     </w:t>
      </w:r>
    </w:p>
    <w:p w:rsidR="006B4D29" w:rsidRPr="00C44F3E" w:rsidRDefault="006B4D29" w:rsidP="003532AC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                </w:t>
      </w:r>
    </w:p>
    <w:p w:rsidR="006B4D29" w:rsidRPr="0060394A" w:rsidRDefault="0064721E" w:rsidP="006039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="00C44F3E" w:rsidRPr="0060394A">
        <w:rPr>
          <w:b/>
          <w:sz w:val="28"/>
          <w:szCs w:val="28"/>
        </w:rPr>
        <w:t xml:space="preserve"> год обучения</w:t>
      </w:r>
    </w:p>
    <w:p w:rsidR="009B4899" w:rsidRPr="0060394A" w:rsidRDefault="009B4899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Данный раздел предполагает перенос концентрации внимания ребенка с предмета</w:t>
      </w:r>
      <w:r w:rsidR="009113A1" w:rsidRPr="0060394A">
        <w:rPr>
          <w:rFonts w:ascii="Times New Roman" w:hAnsi="Times New Roman"/>
          <w:sz w:val="28"/>
          <w:szCs w:val="28"/>
        </w:rPr>
        <w:t xml:space="preserve"> </w:t>
      </w:r>
      <w:r w:rsidR="003532AC">
        <w:rPr>
          <w:rFonts w:ascii="Times New Roman" w:hAnsi="Times New Roman"/>
          <w:sz w:val="28"/>
          <w:szCs w:val="28"/>
        </w:rPr>
        <w:t>(игрушки, собственных рук)</w:t>
      </w:r>
      <w:r w:rsidRPr="0060394A">
        <w:rPr>
          <w:rFonts w:ascii="Times New Roman" w:hAnsi="Times New Roman"/>
          <w:sz w:val="28"/>
          <w:szCs w:val="28"/>
        </w:rPr>
        <w:t xml:space="preserve"> как арт-объекта на себя и своё тело.  С этого момента арт-объектом является он сам  - юный актер. Годовой комплекс творческих предложений, заданий и упражнений направлен на активизацию ассоциативного и образного мышления,  развитие эмоциональной памяти.  Он дает первоначальное представление</w:t>
      </w:r>
      <w:r w:rsidR="008D3893" w:rsidRPr="0060394A">
        <w:rPr>
          <w:rFonts w:ascii="Times New Roman" w:hAnsi="Times New Roman"/>
          <w:sz w:val="28"/>
          <w:szCs w:val="28"/>
        </w:rPr>
        <w:t xml:space="preserve"> </w:t>
      </w:r>
      <w:r w:rsidR="003532AC">
        <w:rPr>
          <w:rFonts w:ascii="Times New Roman" w:hAnsi="Times New Roman"/>
          <w:sz w:val="28"/>
          <w:szCs w:val="28"/>
        </w:rPr>
        <w:t>о</w:t>
      </w:r>
      <w:r w:rsidR="008D3893" w:rsidRPr="0060394A">
        <w:rPr>
          <w:rFonts w:ascii="Times New Roman" w:hAnsi="Times New Roman"/>
          <w:sz w:val="28"/>
          <w:szCs w:val="28"/>
        </w:rPr>
        <w:t xml:space="preserve"> событии</w:t>
      </w:r>
      <w:r w:rsidR="004B10F4">
        <w:rPr>
          <w:rFonts w:ascii="Times New Roman" w:hAnsi="Times New Roman"/>
          <w:sz w:val="28"/>
          <w:szCs w:val="28"/>
        </w:rPr>
        <w:t>,</w:t>
      </w:r>
      <w:r w:rsidR="008D3893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 xml:space="preserve">о конфликте в разделе </w:t>
      </w:r>
      <w:r w:rsidR="004B10F4">
        <w:rPr>
          <w:rFonts w:ascii="Times New Roman" w:hAnsi="Times New Roman"/>
          <w:sz w:val="28"/>
          <w:szCs w:val="28"/>
        </w:rPr>
        <w:t>«</w:t>
      </w:r>
      <w:r w:rsidR="004B10F4" w:rsidRPr="0060394A">
        <w:rPr>
          <w:rFonts w:ascii="Times New Roman" w:hAnsi="Times New Roman"/>
          <w:sz w:val="28"/>
          <w:szCs w:val="28"/>
        </w:rPr>
        <w:t>Контрасты</w:t>
      </w:r>
      <w:r w:rsidR="004B10F4">
        <w:rPr>
          <w:rFonts w:ascii="Times New Roman" w:hAnsi="Times New Roman"/>
          <w:sz w:val="28"/>
          <w:szCs w:val="28"/>
        </w:rPr>
        <w:t>», в котором</w:t>
      </w:r>
      <w:r w:rsidRPr="0060394A">
        <w:rPr>
          <w:rFonts w:ascii="Times New Roman" w:hAnsi="Times New Roman"/>
          <w:sz w:val="28"/>
          <w:szCs w:val="28"/>
        </w:rPr>
        <w:t xml:space="preserve"> концентрируется больший объем упражнений на развитие ассоциативного мышления. А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также - развитие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творческой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активности, воображения, импровизационного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самочувствия</w:t>
      </w:r>
      <w:r w:rsidRPr="0060394A">
        <w:rPr>
          <w:rFonts w:ascii="Times New Roman" w:hAnsi="Times New Roman"/>
          <w:sz w:val="28"/>
          <w:szCs w:val="28"/>
        </w:rPr>
        <w:t>. Предполагает</w:t>
      </w:r>
      <w:r w:rsidR="004B10F4">
        <w:rPr>
          <w:rFonts w:ascii="Times New Roman" w:hAnsi="Times New Roman"/>
          <w:sz w:val="28"/>
          <w:szCs w:val="28"/>
        </w:rPr>
        <w:t>ся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дальнейшее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совершенствование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важного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раздела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основ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актерского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мастерства</w:t>
      </w:r>
      <w:r w:rsidR="00137ED5" w:rsidRPr="0060394A">
        <w:rPr>
          <w:rFonts w:ascii="Times New Roman" w:hAnsi="Times New Roman"/>
          <w:sz w:val="28"/>
          <w:szCs w:val="28"/>
        </w:rPr>
        <w:t xml:space="preserve"> - </w:t>
      </w:r>
      <w:r w:rsidRPr="0060394A">
        <w:rPr>
          <w:rFonts w:ascii="Times New Roman" w:hAnsi="Times New Roman"/>
          <w:sz w:val="28"/>
          <w:szCs w:val="28"/>
        </w:rPr>
        <w:t xml:space="preserve">  сценическое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внимание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и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память</w:t>
      </w:r>
      <w:r w:rsidR="00137ED5" w:rsidRPr="0060394A">
        <w:rPr>
          <w:rFonts w:ascii="Times New Roman" w:hAnsi="Times New Roman"/>
          <w:sz w:val="28"/>
          <w:szCs w:val="28"/>
        </w:rPr>
        <w:t>.</w:t>
      </w:r>
    </w:p>
    <w:p w:rsidR="00DD7E18" w:rsidRPr="0060394A" w:rsidRDefault="004B10F4" w:rsidP="004B10F4">
      <w:pPr>
        <w:pStyle w:val="a6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1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«Контрасты». </w:t>
      </w:r>
    </w:p>
    <w:p w:rsidR="006B4D29" w:rsidRPr="0060394A" w:rsidRDefault="0064721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Путешествие по планете Земля и на </w:t>
      </w:r>
      <w:r w:rsidR="006B4D29" w:rsidRPr="0060394A">
        <w:rPr>
          <w:rFonts w:ascii="Times New Roman" w:hAnsi="Times New Roman"/>
          <w:sz w:val="28"/>
          <w:szCs w:val="28"/>
        </w:rPr>
        <w:t>иные планеты.  Зн</w:t>
      </w:r>
      <w:r w:rsidR="004B10F4">
        <w:rPr>
          <w:rFonts w:ascii="Times New Roman" w:hAnsi="Times New Roman"/>
          <w:sz w:val="28"/>
          <w:szCs w:val="28"/>
        </w:rPr>
        <w:t>акомство с  такими  природными стихиями</w:t>
      </w:r>
      <w:r w:rsidR="006B4D29" w:rsidRPr="0060394A">
        <w:rPr>
          <w:rFonts w:ascii="Times New Roman" w:hAnsi="Times New Roman"/>
          <w:sz w:val="28"/>
          <w:szCs w:val="28"/>
        </w:rPr>
        <w:t xml:space="preserve"> как Вода, Огонь, Воздух  и Земля. Белое - черное. Теплое</w:t>
      </w:r>
      <w:r w:rsidR="002C65CE" w:rsidRPr="0060394A">
        <w:rPr>
          <w:rFonts w:ascii="Times New Roman" w:hAnsi="Times New Roman"/>
          <w:sz w:val="28"/>
          <w:szCs w:val="28"/>
        </w:rPr>
        <w:t xml:space="preserve"> </w:t>
      </w:r>
      <w:r w:rsidR="006B4D29" w:rsidRPr="0060394A">
        <w:rPr>
          <w:rFonts w:ascii="Times New Roman" w:hAnsi="Times New Roman"/>
          <w:sz w:val="28"/>
          <w:szCs w:val="28"/>
        </w:rPr>
        <w:t>- холодное.</w:t>
      </w:r>
      <w:r w:rsidR="002C65CE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Тяжелый – легкий. Вкусный – г</w:t>
      </w:r>
      <w:r w:rsidR="006B4D29" w:rsidRPr="0060394A">
        <w:rPr>
          <w:rFonts w:ascii="Times New Roman" w:hAnsi="Times New Roman"/>
          <w:sz w:val="28"/>
          <w:szCs w:val="28"/>
        </w:rPr>
        <w:t>орький. Большое -  маленькое. Колючее – мягкое.</w:t>
      </w:r>
    </w:p>
    <w:p w:rsidR="00060F46" w:rsidRPr="0060394A" w:rsidRDefault="00A36D2F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Предлагаемый</w:t>
      </w:r>
      <w:r w:rsidR="0064721E">
        <w:rPr>
          <w:sz w:val="28"/>
          <w:szCs w:val="28"/>
        </w:rPr>
        <w:t xml:space="preserve"> комплекс игр и </w:t>
      </w:r>
      <w:r w:rsidR="00060F46" w:rsidRPr="0060394A">
        <w:rPr>
          <w:sz w:val="28"/>
          <w:szCs w:val="28"/>
        </w:rPr>
        <w:t>упражнений основан на принципе яркой контрастности физических ощущений и эмоциональных воспоминаний, в результате чего и активизируется ассоциативное образное мышление.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«Четыре стихии».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Все игроки находятся в кругу, ведущий  знакомит с правилами игры.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«Если я скажу слово «земля», то все должны опустить руки вниз. 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Если прозвучит слово «вода» -</w:t>
      </w:r>
      <w:r w:rsidR="000D6FC2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 xml:space="preserve">необходимо вытянуть руки вперед. 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При слове  «воздух» - поднять руки вверх,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Если услышите слово «огонь» -  вращаем руками, согнув их при этом в локте.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Далее детям предлагается хаотичное движение по кругу</w:t>
      </w:r>
      <w:r w:rsidR="00137ED5" w:rsidRPr="0060394A">
        <w:rPr>
          <w:sz w:val="28"/>
          <w:szCs w:val="28"/>
        </w:rPr>
        <w:t xml:space="preserve">, </w:t>
      </w:r>
      <w:r w:rsidRPr="0060394A">
        <w:rPr>
          <w:sz w:val="28"/>
          <w:szCs w:val="28"/>
        </w:rPr>
        <w:t xml:space="preserve">но как только звучит команда, </w:t>
      </w:r>
      <w:r w:rsidR="00137ED5" w:rsidRPr="0060394A">
        <w:rPr>
          <w:sz w:val="28"/>
          <w:szCs w:val="28"/>
        </w:rPr>
        <w:t xml:space="preserve"> они </w:t>
      </w:r>
      <w:r w:rsidRPr="0060394A">
        <w:rPr>
          <w:sz w:val="28"/>
          <w:szCs w:val="28"/>
        </w:rPr>
        <w:t xml:space="preserve">застывают в </w:t>
      </w:r>
      <w:r w:rsidR="00137ED5" w:rsidRPr="0060394A">
        <w:rPr>
          <w:sz w:val="28"/>
          <w:szCs w:val="28"/>
        </w:rPr>
        <w:t>заданной позе</w:t>
      </w:r>
      <w:r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«День – ночь»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Правила игры. Если музыка играет –  наступает день, когда она перестает звучать  – пришла ночь. Днем каждый игрок может двигаться, разговаривать. Ночью же все живые существа в основном спят – это  время тишины.  Поэтому лучше вести с</w:t>
      </w:r>
      <w:r w:rsidR="004B10F4">
        <w:rPr>
          <w:sz w:val="28"/>
          <w:szCs w:val="28"/>
        </w:rPr>
        <w:t xml:space="preserve">ебя ночью тихо, соответственно - </w:t>
      </w:r>
      <w:r w:rsidRPr="0060394A">
        <w:rPr>
          <w:sz w:val="28"/>
          <w:szCs w:val="28"/>
        </w:rPr>
        <w:t>постараться замереть, либо  уснуть. И еще, ночью нужно внимательно в</w:t>
      </w:r>
      <w:r w:rsidR="004B10F4">
        <w:rPr>
          <w:sz w:val="28"/>
          <w:szCs w:val="28"/>
        </w:rPr>
        <w:t>слушиваться в тишину, послушать</w:t>
      </w:r>
      <w:r w:rsidRPr="0060394A">
        <w:rPr>
          <w:sz w:val="28"/>
          <w:szCs w:val="28"/>
        </w:rPr>
        <w:t xml:space="preserve"> внимательно, что в  это время будет происходить вокруг.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чередует </w:t>
      </w:r>
      <w:r w:rsidR="00137ED5" w:rsidRPr="0060394A">
        <w:rPr>
          <w:sz w:val="28"/>
          <w:szCs w:val="28"/>
        </w:rPr>
        <w:t xml:space="preserve">день </w:t>
      </w:r>
      <w:r>
        <w:rPr>
          <w:sz w:val="28"/>
          <w:szCs w:val="28"/>
        </w:rPr>
        <w:t>и ночь</w:t>
      </w:r>
      <w:r w:rsidR="00137ED5"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В финале собирает детей в круг</w:t>
      </w:r>
      <w:r w:rsidR="008D3893" w:rsidRPr="0060394A">
        <w:rPr>
          <w:sz w:val="28"/>
          <w:szCs w:val="28"/>
        </w:rPr>
        <w:t xml:space="preserve"> </w:t>
      </w:r>
      <w:r w:rsidR="004B10F4">
        <w:rPr>
          <w:sz w:val="28"/>
          <w:szCs w:val="28"/>
        </w:rPr>
        <w:t>и спрашивает,</w:t>
      </w:r>
      <w:r w:rsidRPr="0060394A">
        <w:rPr>
          <w:sz w:val="28"/>
          <w:szCs w:val="28"/>
        </w:rPr>
        <w:t xml:space="preserve"> кто что увидел и расслышал.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Усложнение задачи</w:t>
      </w:r>
      <w:r w:rsidR="00137ED5" w:rsidRPr="0060394A">
        <w:rPr>
          <w:sz w:val="28"/>
          <w:szCs w:val="28"/>
        </w:rPr>
        <w:t>.</w:t>
      </w:r>
    </w:p>
    <w:p w:rsidR="007064D1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Знакомимся  сначала </w:t>
      </w:r>
      <w:r w:rsidR="007064D1" w:rsidRPr="0060394A">
        <w:rPr>
          <w:sz w:val="28"/>
          <w:szCs w:val="28"/>
        </w:rPr>
        <w:t>с</w:t>
      </w:r>
      <w:r w:rsidR="00137ED5" w:rsidRPr="0060394A">
        <w:rPr>
          <w:sz w:val="28"/>
          <w:szCs w:val="28"/>
        </w:rPr>
        <w:t xml:space="preserve"> выб</w:t>
      </w:r>
      <w:r w:rsidR="007064D1" w:rsidRPr="0060394A">
        <w:rPr>
          <w:sz w:val="28"/>
          <w:szCs w:val="28"/>
        </w:rPr>
        <w:t>р</w:t>
      </w:r>
      <w:r>
        <w:rPr>
          <w:sz w:val="28"/>
          <w:szCs w:val="28"/>
        </w:rPr>
        <w:t>анной</w:t>
      </w:r>
      <w:r w:rsidR="00137ED5" w:rsidRPr="0060394A">
        <w:rPr>
          <w:sz w:val="28"/>
          <w:szCs w:val="28"/>
        </w:rPr>
        <w:t xml:space="preserve"> препод</w:t>
      </w:r>
      <w:r w:rsidR="007064D1" w:rsidRPr="0060394A">
        <w:rPr>
          <w:sz w:val="28"/>
          <w:szCs w:val="28"/>
        </w:rPr>
        <w:t>авателем</w:t>
      </w:r>
      <w:r>
        <w:rPr>
          <w:sz w:val="28"/>
          <w:szCs w:val="28"/>
        </w:rPr>
        <w:t xml:space="preserve">  Музыкой  Утра (Зари), Музыкой  Дня (Солнца).  С</w:t>
      </w:r>
      <w:r w:rsidR="00137ED5" w:rsidRPr="0060394A">
        <w:rPr>
          <w:sz w:val="28"/>
          <w:szCs w:val="28"/>
        </w:rPr>
        <w:t>лушаем Музыку  Вечера (Заката) и звуки Ночи (Звезд и Луны</w:t>
      </w:r>
      <w:r w:rsidR="007064D1" w:rsidRPr="0060394A">
        <w:rPr>
          <w:sz w:val="28"/>
          <w:szCs w:val="28"/>
        </w:rPr>
        <w:t>).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Далее а</w:t>
      </w:r>
      <w:r w:rsidR="004B10F4">
        <w:rPr>
          <w:sz w:val="28"/>
          <w:szCs w:val="28"/>
        </w:rPr>
        <w:t>удитория условно делит</w:t>
      </w:r>
      <w:r w:rsidR="00137ED5" w:rsidRPr="0060394A">
        <w:rPr>
          <w:sz w:val="28"/>
          <w:szCs w:val="28"/>
        </w:rPr>
        <w:t>ся на 4 части</w:t>
      </w:r>
      <w:r w:rsidR="004B10F4">
        <w:rPr>
          <w:sz w:val="28"/>
          <w:szCs w:val="28"/>
        </w:rPr>
        <w:t xml:space="preserve"> -</w:t>
      </w:r>
      <w:r w:rsidR="00137ED5" w:rsidRPr="0060394A">
        <w:rPr>
          <w:sz w:val="28"/>
          <w:szCs w:val="28"/>
        </w:rPr>
        <w:t xml:space="preserve"> Утро, День, Вечер и Ночь</w:t>
      </w:r>
      <w:r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Когда звучит соответствующая музыка</w:t>
      </w:r>
      <w:r w:rsidR="004B10F4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необходимо очут</w:t>
      </w:r>
      <w:r w:rsidR="004B10F4">
        <w:rPr>
          <w:sz w:val="28"/>
          <w:szCs w:val="28"/>
        </w:rPr>
        <w:t xml:space="preserve">иться </w:t>
      </w:r>
      <w:r w:rsidRPr="0060394A">
        <w:rPr>
          <w:sz w:val="28"/>
          <w:szCs w:val="28"/>
        </w:rPr>
        <w:t xml:space="preserve">в соответствующем  пространстве. 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«Горячий – холодный»</w:t>
      </w:r>
      <w:r w:rsidR="004B10F4">
        <w:rPr>
          <w:sz w:val="28"/>
          <w:szCs w:val="28"/>
        </w:rPr>
        <w:t>.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Участникам игры </w:t>
      </w:r>
      <w:r w:rsidR="00137ED5" w:rsidRPr="0060394A">
        <w:rPr>
          <w:sz w:val="28"/>
          <w:szCs w:val="28"/>
        </w:rPr>
        <w:t>предлагается вспомнить два</w:t>
      </w:r>
      <w:r w:rsidR="007064D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контраста, например</w:t>
      </w:r>
      <w:r w:rsidR="007064D1" w:rsidRPr="0060394A">
        <w:rPr>
          <w:sz w:val="28"/>
          <w:szCs w:val="28"/>
        </w:rPr>
        <w:t>: горячий и холодный.</w:t>
      </w:r>
      <w:r w:rsidR="00137ED5" w:rsidRPr="0060394A">
        <w:rPr>
          <w:sz w:val="28"/>
          <w:szCs w:val="28"/>
        </w:rPr>
        <w:t xml:space="preserve"> 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</w:t>
      </w:r>
      <w:r w:rsidR="004B10F4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Какие предметы бывают горячими?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 чаще всего бывает холодным?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</w:t>
      </w:r>
      <w:r w:rsidR="0064721E">
        <w:rPr>
          <w:sz w:val="28"/>
          <w:szCs w:val="28"/>
        </w:rPr>
        <w:t xml:space="preserve"> может случиться, если встретятся</w:t>
      </w:r>
      <w:r w:rsidRPr="0060394A">
        <w:rPr>
          <w:sz w:val="28"/>
          <w:szCs w:val="28"/>
        </w:rPr>
        <w:t xml:space="preserve"> сосулька  и солнце?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37ED5" w:rsidRPr="0060394A">
        <w:rPr>
          <w:sz w:val="28"/>
          <w:szCs w:val="28"/>
        </w:rPr>
        <w:t>ак поведет себя мороженое, решившее позагорать</w:t>
      </w:r>
      <w:r w:rsidR="0064721E">
        <w:rPr>
          <w:sz w:val="28"/>
          <w:szCs w:val="28"/>
        </w:rPr>
        <w:t xml:space="preserve"> </w:t>
      </w:r>
      <w:r w:rsidR="0064721E" w:rsidRPr="0060394A">
        <w:rPr>
          <w:sz w:val="28"/>
          <w:szCs w:val="28"/>
        </w:rPr>
        <w:t>на пляже</w:t>
      </w:r>
      <w:r w:rsidR="00137ED5" w:rsidRPr="0060394A">
        <w:rPr>
          <w:sz w:val="28"/>
          <w:szCs w:val="28"/>
        </w:rPr>
        <w:t>?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скажет лед в стакане горячего</w:t>
      </w:r>
      <w:r w:rsidR="00137ED5" w:rsidRPr="0060394A">
        <w:rPr>
          <w:sz w:val="28"/>
          <w:szCs w:val="28"/>
        </w:rPr>
        <w:t xml:space="preserve"> чая?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«Вкусный - горький»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Если бы встретились, например, Красный  гранат и Синий баклажан, то о чем бы они поспорили?  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Что для вас вкусное?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</w:t>
      </w:r>
      <w:r w:rsidR="00137ED5" w:rsidRPr="0060394A">
        <w:rPr>
          <w:sz w:val="28"/>
          <w:szCs w:val="28"/>
        </w:rPr>
        <w:t>бывает горьким?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 было</w:t>
      </w:r>
      <w:r w:rsidR="004B10F4">
        <w:rPr>
          <w:sz w:val="28"/>
          <w:szCs w:val="28"/>
        </w:rPr>
        <w:t xml:space="preserve"> бы, если бы встретились Перец и </w:t>
      </w:r>
      <w:r w:rsidRPr="0060394A">
        <w:rPr>
          <w:sz w:val="28"/>
          <w:szCs w:val="28"/>
        </w:rPr>
        <w:t>Абрикос (</w:t>
      </w:r>
      <w:r w:rsidR="007064D1" w:rsidRPr="0060394A">
        <w:rPr>
          <w:sz w:val="28"/>
          <w:szCs w:val="28"/>
        </w:rPr>
        <w:t>Шоколадка и Микстура от кашля</w:t>
      </w:r>
      <w:r w:rsidRPr="0060394A">
        <w:rPr>
          <w:sz w:val="28"/>
          <w:szCs w:val="28"/>
        </w:rPr>
        <w:t>)</w:t>
      </w:r>
      <w:r w:rsidR="007064D1" w:rsidRPr="0060394A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«Тяжёлый - лёгкий»</w:t>
      </w:r>
      <w:r w:rsidR="004B10F4">
        <w:rPr>
          <w:sz w:val="28"/>
          <w:szCs w:val="28"/>
        </w:rPr>
        <w:t>.</w:t>
      </w:r>
    </w:p>
    <w:p w:rsidR="00137ED5" w:rsidRPr="0060394A" w:rsidRDefault="00137ED5" w:rsidP="004B10F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Как встретились бы на </w:t>
      </w:r>
      <w:r w:rsidR="004B10F4">
        <w:rPr>
          <w:sz w:val="28"/>
          <w:szCs w:val="28"/>
        </w:rPr>
        <w:t>одной тропинке: Слон и Стрекоза</w:t>
      </w:r>
      <w:r w:rsidRPr="0060394A">
        <w:rPr>
          <w:sz w:val="28"/>
          <w:szCs w:val="28"/>
        </w:rPr>
        <w:t xml:space="preserve">, Бегемот и </w:t>
      </w:r>
      <w:r w:rsidR="007064D1" w:rsidRPr="0060394A">
        <w:rPr>
          <w:sz w:val="28"/>
          <w:szCs w:val="28"/>
        </w:rPr>
        <w:t>Муравей</w:t>
      </w:r>
      <w:r w:rsidRPr="0060394A">
        <w:rPr>
          <w:sz w:val="28"/>
          <w:szCs w:val="28"/>
        </w:rPr>
        <w:t>,</w:t>
      </w:r>
      <w:r w:rsidR="004B10F4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Перышко и Крыло самолета,  Снежинка и Грузовик.</w:t>
      </w:r>
    </w:p>
    <w:p w:rsidR="00137ED5" w:rsidRPr="0060394A" w:rsidRDefault="00484DC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«Угадай цвет»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Группа делится на две команды. Один из участников выходит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за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дверь. В это время дети</w:t>
      </w:r>
      <w:r w:rsidR="00484DC4" w:rsidRPr="0060394A">
        <w:rPr>
          <w:sz w:val="28"/>
          <w:szCs w:val="28"/>
        </w:rPr>
        <w:t xml:space="preserve"> </w:t>
      </w:r>
      <w:r w:rsidR="004B10F4">
        <w:rPr>
          <w:sz w:val="28"/>
          <w:szCs w:val="28"/>
        </w:rPr>
        <w:t xml:space="preserve">договариваются </w:t>
      </w:r>
      <w:r w:rsidRPr="0060394A">
        <w:rPr>
          <w:sz w:val="28"/>
          <w:szCs w:val="28"/>
        </w:rPr>
        <w:t xml:space="preserve">о </w:t>
      </w:r>
      <w:r w:rsidR="00484DC4" w:rsidRPr="0060394A">
        <w:rPr>
          <w:sz w:val="28"/>
          <w:szCs w:val="28"/>
        </w:rPr>
        <w:t>том,</w:t>
      </w:r>
      <w:r w:rsidRPr="0060394A">
        <w:rPr>
          <w:sz w:val="28"/>
          <w:szCs w:val="28"/>
        </w:rPr>
        <w:t xml:space="preserve"> какой именно цвет они для себя выбирают для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импровизации.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Лучше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начинать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с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основных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цветов и контрастных</w:t>
      </w:r>
      <w:r w:rsidR="004B10F4">
        <w:rPr>
          <w:sz w:val="28"/>
          <w:szCs w:val="28"/>
        </w:rPr>
        <w:t xml:space="preserve">  - к</w:t>
      </w:r>
      <w:r w:rsidRPr="0060394A">
        <w:rPr>
          <w:sz w:val="28"/>
          <w:szCs w:val="28"/>
        </w:rPr>
        <w:t>расный</w:t>
      </w:r>
      <w:r w:rsidR="00484DC4" w:rsidRPr="0060394A">
        <w:rPr>
          <w:sz w:val="28"/>
          <w:szCs w:val="28"/>
        </w:rPr>
        <w:t xml:space="preserve"> -</w:t>
      </w:r>
      <w:r w:rsidR="004B10F4">
        <w:rPr>
          <w:sz w:val="28"/>
          <w:szCs w:val="28"/>
        </w:rPr>
        <w:t xml:space="preserve"> синий, б</w:t>
      </w:r>
      <w:r w:rsidRPr="0060394A">
        <w:rPr>
          <w:sz w:val="28"/>
          <w:szCs w:val="28"/>
        </w:rPr>
        <w:t>елый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-</w:t>
      </w:r>
      <w:r w:rsidR="004B10F4">
        <w:rPr>
          <w:sz w:val="28"/>
          <w:szCs w:val="28"/>
        </w:rPr>
        <w:t xml:space="preserve"> ч</w:t>
      </w:r>
      <w:r w:rsidRPr="0060394A">
        <w:rPr>
          <w:sz w:val="28"/>
          <w:szCs w:val="28"/>
        </w:rPr>
        <w:t xml:space="preserve">ерный. Водящему </w:t>
      </w:r>
      <w:r w:rsidR="004B10F4">
        <w:rPr>
          <w:sz w:val="28"/>
          <w:szCs w:val="28"/>
        </w:rPr>
        <w:t>необходимо</w:t>
      </w:r>
      <w:r w:rsidRPr="0060394A">
        <w:rPr>
          <w:sz w:val="28"/>
          <w:szCs w:val="28"/>
        </w:rPr>
        <w:t xml:space="preserve"> угадать</w:t>
      </w:r>
      <w:r w:rsidR="004B10F4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какой именно цвет </w:t>
      </w:r>
      <w:r w:rsidR="004B10F4">
        <w:rPr>
          <w:sz w:val="28"/>
          <w:szCs w:val="28"/>
        </w:rPr>
        <w:t>«изображает»</w:t>
      </w:r>
      <w:r w:rsidRPr="0060394A">
        <w:rPr>
          <w:sz w:val="28"/>
          <w:szCs w:val="28"/>
        </w:rPr>
        <w:t xml:space="preserve"> группа. </w:t>
      </w:r>
    </w:p>
    <w:p w:rsidR="00484DC4" w:rsidRPr="0060394A" w:rsidRDefault="004B10F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«Пикассо - э</w:t>
      </w:r>
      <w:r w:rsidR="00484DC4" w:rsidRPr="0060394A">
        <w:rPr>
          <w:sz w:val="28"/>
          <w:szCs w:val="28"/>
        </w:rPr>
        <w:t>кспрессионист»</w:t>
      </w:r>
      <w:r>
        <w:rPr>
          <w:sz w:val="28"/>
          <w:szCs w:val="28"/>
        </w:rPr>
        <w:t>.</w:t>
      </w:r>
    </w:p>
    <w:p w:rsidR="00137ED5" w:rsidRPr="0060394A" w:rsidRDefault="00137ED5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Для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этой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игры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необходимо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подготовить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заранее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чистые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листы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бумаги, жидкую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краску (гуашь).</w:t>
      </w:r>
    </w:p>
    <w:p w:rsidR="00484DC4" w:rsidRPr="0060394A" w:rsidRDefault="00484DC4" w:rsidP="004B10F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Далее даётся задание - в</w:t>
      </w:r>
      <w:r w:rsidR="00137ED5" w:rsidRPr="0060394A">
        <w:rPr>
          <w:sz w:val="28"/>
          <w:szCs w:val="28"/>
        </w:rPr>
        <w:t>ыбрать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цвет</w:t>
      </w:r>
      <w:r w:rsidRPr="0060394A">
        <w:rPr>
          <w:sz w:val="28"/>
          <w:szCs w:val="28"/>
        </w:rPr>
        <w:t xml:space="preserve">, </w:t>
      </w:r>
      <w:r w:rsidR="00137ED5" w:rsidRPr="0060394A">
        <w:rPr>
          <w:sz w:val="28"/>
          <w:szCs w:val="28"/>
        </w:rPr>
        <w:t>подходящий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для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моего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настроения</w:t>
      </w:r>
      <w:r w:rsidR="004B10F4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Теплый? Холодный</w:t>
      </w:r>
      <w:r w:rsidRPr="0060394A">
        <w:rPr>
          <w:sz w:val="28"/>
          <w:szCs w:val="28"/>
        </w:rPr>
        <w:t>?</w:t>
      </w:r>
      <w:r w:rsidR="00137ED5" w:rsidRPr="0060394A">
        <w:rPr>
          <w:sz w:val="28"/>
          <w:szCs w:val="28"/>
        </w:rPr>
        <w:t xml:space="preserve"> А теперь возьмите немного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краски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того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цвета, который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 xml:space="preserve">больше </w:t>
      </w:r>
      <w:r w:rsidR="004B10F4">
        <w:rPr>
          <w:sz w:val="28"/>
          <w:szCs w:val="28"/>
        </w:rPr>
        <w:t>нравится,</w:t>
      </w:r>
      <w:r w:rsidR="00137ED5" w:rsidRPr="0060394A">
        <w:rPr>
          <w:sz w:val="28"/>
          <w:szCs w:val="28"/>
        </w:rPr>
        <w:t xml:space="preserve"> и нарисуйте в центре свое сегодняшнее  настроение.</w:t>
      </w:r>
    </w:p>
    <w:p w:rsidR="00137ED5" w:rsidRPr="0060394A" w:rsidRDefault="00484DC4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С</w:t>
      </w:r>
      <w:r w:rsidR="00137ED5" w:rsidRPr="0060394A">
        <w:rPr>
          <w:sz w:val="28"/>
          <w:szCs w:val="28"/>
        </w:rPr>
        <w:t>ложит</w:t>
      </w:r>
      <w:r w:rsidRPr="0060394A">
        <w:rPr>
          <w:sz w:val="28"/>
          <w:szCs w:val="28"/>
        </w:rPr>
        <w:t xml:space="preserve">е </w:t>
      </w:r>
      <w:r w:rsidR="00137ED5" w:rsidRPr="0060394A">
        <w:rPr>
          <w:sz w:val="28"/>
          <w:szCs w:val="28"/>
        </w:rPr>
        <w:t>большой лист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вдвое, причем таким образом, чтобы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абстрактный  рисунок отпечатал</w:t>
      </w:r>
      <w:r w:rsidRPr="0060394A">
        <w:rPr>
          <w:sz w:val="28"/>
          <w:szCs w:val="28"/>
        </w:rPr>
        <w:t xml:space="preserve">ся </w:t>
      </w:r>
      <w:r w:rsidR="00137ED5" w:rsidRPr="0060394A">
        <w:rPr>
          <w:sz w:val="28"/>
          <w:szCs w:val="28"/>
        </w:rPr>
        <w:t>на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второй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половине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листа. Разворачиваем и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стараемся понять</w:t>
      </w:r>
      <w:r w:rsidRPr="0060394A">
        <w:rPr>
          <w:sz w:val="28"/>
          <w:szCs w:val="28"/>
        </w:rPr>
        <w:t>,</w:t>
      </w:r>
      <w:r w:rsidR="00137ED5" w:rsidRPr="0060394A">
        <w:rPr>
          <w:sz w:val="28"/>
          <w:szCs w:val="28"/>
        </w:rPr>
        <w:t xml:space="preserve"> какое настроение</w:t>
      </w:r>
      <w:r w:rsidRPr="0060394A">
        <w:rPr>
          <w:sz w:val="28"/>
          <w:szCs w:val="28"/>
        </w:rPr>
        <w:t>,</w:t>
      </w:r>
      <w:r w:rsidR="004B10F4">
        <w:rPr>
          <w:sz w:val="28"/>
          <w:szCs w:val="28"/>
        </w:rPr>
        <w:t xml:space="preserve"> рождается от  созерцания  этой картины</w:t>
      </w:r>
      <w:r w:rsidR="00137ED5" w:rsidRPr="0060394A">
        <w:rPr>
          <w:sz w:val="28"/>
          <w:szCs w:val="28"/>
        </w:rPr>
        <w:t>.</w:t>
      </w:r>
    </w:p>
    <w:p w:rsidR="00137ED5" w:rsidRPr="0060394A" w:rsidRDefault="0064721E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устроить вернисаж картин и </w:t>
      </w:r>
      <w:r w:rsidR="00137ED5" w:rsidRPr="0060394A">
        <w:rPr>
          <w:sz w:val="28"/>
          <w:szCs w:val="28"/>
        </w:rPr>
        <w:t>выбрать из них самую солнечную, самую печальную, самую  необычную.</w:t>
      </w:r>
    </w:p>
    <w:p w:rsidR="009113A1" w:rsidRPr="0060394A" w:rsidRDefault="00484DC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«Пи</w:t>
      </w:r>
      <w:r w:rsidR="004B10F4">
        <w:rPr>
          <w:sz w:val="28"/>
          <w:szCs w:val="28"/>
        </w:rPr>
        <w:t>кассо - д</w:t>
      </w:r>
      <w:r w:rsidRPr="0060394A">
        <w:rPr>
          <w:sz w:val="28"/>
          <w:szCs w:val="28"/>
        </w:rPr>
        <w:t>изайнер»</w:t>
      </w:r>
      <w:r w:rsidR="004B10F4">
        <w:rPr>
          <w:sz w:val="28"/>
          <w:szCs w:val="28"/>
        </w:rPr>
        <w:t>.</w:t>
      </w:r>
    </w:p>
    <w:p w:rsidR="00137ED5" w:rsidRPr="0060394A" w:rsidRDefault="004B10F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просит </w:t>
      </w:r>
      <w:r w:rsidR="00137ED5" w:rsidRPr="0060394A">
        <w:rPr>
          <w:sz w:val="28"/>
          <w:szCs w:val="28"/>
        </w:rPr>
        <w:t>дор</w:t>
      </w:r>
      <w:r>
        <w:rPr>
          <w:sz w:val="28"/>
          <w:szCs w:val="28"/>
        </w:rPr>
        <w:t>исовать геометрические фигуры: круг, квадрат, треугольник -</w:t>
      </w:r>
      <w:r w:rsidR="00137ED5" w:rsidRPr="0060394A">
        <w:rPr>
          <w:sz w:val="28"/>
          <w:szCs w:val="28"/>
        </w:rPr>
        <w:t xml:space="preserve">  таким образом,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чтобы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получилась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какая-нибудь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картинка.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На этой выставке может победить самая фантастическая версия.</w:t>
      </w:r>
    </w:p>
    <w:p w:rsidR="009113A1" w:rsidRPr="0060394A" w:rsidRDefault="00B1337C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«Пикассо – м</w:t>
      </w:r>
      <w:r w:rsidR="009113A1" w:rsidRPr="0060394A">
        <w:rPr>
          <w:sz w:val="28"/>
          <w:szCs w:val="28"/>
        </w:rPr>
        <w:t>узыка в красках»</w:t>
      </w:r>
      <w:r>
        <w:rPr>
          <w:sz w:val="28"/>
          <w:szCs w:val="28"/>
        </w:rPr>
        <w:t>.</w:t>
      </w:r>
    </w:p>
    <w:p w:rsidR="009113A1" w:rsidRPr="0060394A" w:rsidRDefault="009113A1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После прослушивания музыки детям предлагается, используя четыре краски (красная, синяя, желтая, зеленая)</w:t>
      </w:r>
      <w:r w:rsidR="00B1337C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 попробовать изобразить ее </w:t>
      </w:r>
      <w:r w:rsidR="00B1337C">
        <w:rPr>
          <w:sz w:val="28"/>
          <w:szCs w:val="28"/>
        </w:rPr>
        <w:t xml:space="preserve">образ </w:t>
      </w:r>
      <w:r w:rsidRPr="0060394A">
        <w:rPr>
          <w:sz w:val="28"/>
          <w:szCs w:val="28"/>
        </w:rPr>
        <w:t>и назвать рисунок.</w:t>
      </w:r>
    </w:p>
    <w:p w:rsidR="009113A1" w:rsidRPr="0060394A" w:rsidRDefault="009113A1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Можно опять из всех </w:t>
      </w:r>
      <w:r w:rsidR="00B1337C">
        <w:rPr>
          <w:sz w:val="28"/>
          <w:szCs w:val="28"/>
        </w:rPr>
        <w:t xml:space="preserve">рисунков </w:t>
      </w:r>
      <w:r w:rsidRPr="0060394A">
        <w:rPr>
          <w:sz w:val="28"/>
          <w:szCs w:val="28"/>
        </w:rPr>
        <w:t xml:space="preserve">общим голосованием </w:t>
      </w:r>
      <w:r w:rsidR="00B1337C">
        <w:rPr>
          <w:sz w:val="28"/>
          <w:szCs w:val="28"/>
        </w:rPr>
        <w:t>выбрать самую</w:t>
      </w:r>
      <w:r w:rsidRPr="0060394A">
        <w:rPr>
          <w:sz w:val="28"/>
          <w:szCs w:val="28"/>
        </w:rPr>
        <w:t xml:space="preserve">  запоминающуюся</w:t>
      </w:r>
      <w:r w:rsidR="00B1337C">
        <w:rPr>
          <w:sz w:val="28"/>
          <w:szCs w:val="28"/>
        </w:rPr>
        <w:t xml:space="preserve"> картину</w:t>
      </w:r>
      <w:r w:rsidRPr="0060394A">
        <w:rPr>
          <w:sz w:val="28"/>
          <w:szCs w:val="28"/>
        </w:rPr>
        <w:t>. Отметить самое оригинальное название.</w:t>
      </w:r>
    </w:p>
    <w:p w:rsidR="009113A1" w:rsidRPr="0060394A" w:rsidRDefault="009113A1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«Пикассо –</w:t>
      </w:r>
      <w:r w:rsidR="008D3893" w:rsidRPr="0060394A">
        <w:rPr>
          <w:sz w:val="28"/>
          <w:szCs w:val="28"/>
        </w:rPr>
        <w:t xml:space="preserve"> </w:t>
      </w:r>
      <w:r w:rsidR="00B1337C">
        <w:rPr>
          <w:sz w:val="28"/>
          <w:szCs w:val="28"/>
        </w:rPr>
        <w:t>боди-а</w:t>
      </w:r>
      <w:r w:rsidRPr="0060394A">
        <w:rPr>
          <w:sz w:val="28"/>
          <w:szCs w:val="28"/>
        </w:rPr>
        <w:t>рт»</w:t>
      </w:r>
      <w:r w:rsidR="00B1337C">
        <w:rPr>
          <w:sz w:val="28"/>
          <w:szCs w:val="28"/>
        </w:rPr>
        <w:t>.</w:t>
      </w:r>
    </w:p>
    <w:p w:rsidR="009113A1" w:rsidRPr="0060394A" w:rsidRDefault="009113A1" w:rsidP="00242194">
      <w:pPr>
        <w:pStyle w:val="af"/>
        <w:spacing w:line="360" w:lineRule="auto"/>
        <w:ind w:left="0" w:right="0" w:firstLine="709"/>
        <w:rPr>
          <w:rFonts w:ascii="Times New Roman" w:hAnsi="Times New Roman"/>
          <w:szCs w:val="28"/>
        </w:rPr>
      </w:pPr>
      <w:r w:rsidRPr="0060394A">
        <w:rPr>
          <w:rFonts w:ascii="Times New Roman" w:hAnsi="Times New Roman"/>
          <w:szCs w:val="28"/>
        </w:rPr>
        <w:t xml:space="preserve">Ход игры. Стоящий за спиной  партнера игрок рисует пальцем  на </w:t>
      </w:r>
      <w:r w:rsidR="00B1337C">
        <w:rPr>
          <w:rFonts w:ascii="Times New Roman" w:hAnsi="Times New Roman"/>
          <w:szCs w:val="28"/>
        </w:rPr>
        <w:t xml:space="preserve">спине впереди стоящему игроку </w:t>
      </w:r>
      <w:r w:rsidRPr="0060394A">
        <w:rPr>
          <w:rFonts w:ascii="Times New Roman" w:hAnsi="Times New Roman"/>
          <w:szCs w:val="28"/>
        </w:rPr>
        <w:t xml:space="preserve">внятный образ. Например: </w:t>
      </w:r>
      <w:r w:rsidR="00B1337C">
        <w:rPr>
          <w:rFonts w:ascii="Times New Roman" w:hAnsi="Times New Roman"/>
          <w:szCs w:val="28"/>
        </w:rPr>
        <w:t>дерево</w:t>
      </w:r>
      <w:r w:rsidRPr="0060394A">
        <w:rPr>
          <w:rFonts w:ascii="Times New Roman" w:hAnsi="Times New Roman"/>
          <w:szCs w:val="28"/>
        </w:rPr>
        <w:t xml:space="preserve">, </w:t>
      </w:r>
      <w:r w:rsidR="00B1337C">
        <w:rPr>
          <w:rFonts w:ascii="Times New Roman" w:hAnsi="Times New Roman"/>
          <w:szCs w:val="28"/>
        </w:rPr>
        <w:t>солнце</w:t>
      </w:r>
      <w:r w:rsidRPr="0060394A">
        <w:rPr>
          <w:rFonts w:ascii="Times New Roman" w:hAnsi="Times New Roman"/>
          <w:szCs w:val="28"/>
        </w:rPr>
        <w:t xml:space="preserve">, ракету. Партнер должен  догадаться о намерениях  юного художника, </w:t>
      </w:r>
      <w:r w:rsidR="008D3893" w:rsidRPr="0060394A">
        <w:rPr>
          <w:rFonts w:ascii="Times New Roman" w:hAnsi="Times New Roman"/>
          <w:szCs w:val="28"/>
        </w:rPr>
        <w:t>определить,</w:t>
      </w:r>
      <w:r w:rsidRPr="0060394A">
        <w:rPr>
          <w:rFonts w:ascii="Times New Roman" w:hAnsi="Times New Roman"/>
          <w:szCs w:val="28"/>
        </w:rPr>
        <w:t xml:space="preserve"> что конкретно нарисовано на </w:t>
      </w:r>
      <w:r w:rsidR="0064721E">
        <w:rPr>
          <w:rFonts w:ascii="Times New Roman" w:hAnsi="Times New Roman"/>
          <w:szCs w:val="28"/>
        </w:rPr>
        <w:t xml:space="preserve">его спине. Если тот угадывает, </w:t>
      </w:r>
      <w:r w:rsidRPr="0060394A">
        <w:rPr>
          <w:rFonts w:ascii="Times New Roman" w:hAnsi="Times New Roman"/>
          <w:szCs w:val="28"/>
        </w:rPr>
        <w:t xml:space="preserve">то партнеры меняются местами. </w:t>
      </w:r>
    </w:p>
    <w:p w:rsidR="00DD7E18" w:rsidRPr="0060394A" w:rsidRDefault="00B1337C" w:rsidP="00B1337C">
      <w:pPr>
        <w:pStyle w:val="a6"/>
        <w:tabs>
          <w:tab w:val="left" w:pos="142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2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«Логика»</w:t>
      </w:r>
      <w:r>
        <w:rPr>
          <w:rFonts w:ascii="Times New Roman" w:hAnsi="Times New Roman"/>
          <w:sz w:val="28"/>
          <w:szCs w:val="28"/>
        </w:rPr>
        <w:t>.</w:t>
      </w:r>
    </w:p>
    <w:p w:rsidR="008D3893" w:rsidRPr="0060394A" w:rsidRDefault="006B4D29" w:rsidP="00242194">
      <w:pPr>
        <w:pStyle w:val="a6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 xml:space="preserve"> </w:t>
      </w:r>
      <w:r w:rsidR="008D3893" w:rsidRPr="0060394A">
        <w:rPr>
          <w:rFonts w:ascii="Times New Roman" w:hAnsi="Times New Roman"/>
          <w:sz w:val="28"/>
          <w:szCs w:val="28"/>
        </w:rPr>
        <w:t>Я</w:t>
      </w:r>
      <w:r w:rsidRPr="0060394A">
        <w:rPr>
          <w:rFonts w:ascii="Times New Roman" w:hAnsi="Times New Roman"/>
          <w:sz w:val="28"/>
          <w:szCs w:val="28"/>
        </w:rPr>
        <w:t xml:space="preserve"> - стихия; я – предмет, я - животно</w:t>
      </w:r>
      <w:r w:rsidR="00A36D2F" w:rsidRPr="0060394A">
        <w:rPr>
          <w:rFonts w:ascii="Times New Roman" w:hAnsi="Times New Roman"/>
          <w:sz w:val="28"/>
          <w:szCs w:val="28"/>
        </w:rPr>
        <w:t>е; я - фантастическое животное, ф</w:t>
      </w:r>
      <w:r w:rsidRPr="0060394A">
        <w:rPr>
          <w:rFonts w:ascii="Times New Roman" w:hAnsi="Times New Roman"/>
          <w:sz w:val="28"/>
          <w:szCs w:val="28"/>
        </w:rPr>
        <w:t>антастическое растение</w:t>
      </w:r>
      <w:r w:rsidR="008D3893" w:rsidRPr="0060394A">
        <w:rPr>
          <w:rFonts w:ascii="Times New Roman" w:hAnsi="Times New Roman"/>
          <w:sz w:val="28"/>
          <w:szCs w:val="28"/>
        </w:rPr>
        <w:t>.</w:t>
      </w:r>
    </w:p>
    <w:p w:rsidR="00834880" w:rsidRPr="0060394A" w:rsidRDefault="006B4D29" w:rsidP="00242194">
      <w:pPr>
        <w:pStyle w:val="a6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Оригинальные  сочинения по схеме</w:t>
      </w:r>
      <w:r w:rsidR="00B1337C">
        <w:rPr>
          <w:rFonts w:ascii="Times New Roman" w:hAnsi="Times New Roman"/>
          <w:sz w:val="28"/>
          <w:szCs w:val="28"/>
        </w:rPr>
        <w:t xml:space="preserve">:  </w:t>
      </w:r>
      <w:r w:rsidRPr="0060394A">
        <w:rPr>
          <w:rFonts w:ascii="Times New Roman" w:hAnsi="Times New Roman"/>
          <w:sz w:val="28"/>
          <w:szCs w:val="28"/>
        </w:rPr>
        <w:t>рисунок – сочинение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-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этюд.</w:t>
      </w:r>
    </w:p>
    <w:p w:rsidR="00EA0FD1" w:rsidRPr="0060394A" w:rsidRDefault="00A36D2F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Основной задачей педагога является: научит</w:t>
      </w:r>
      <w:r w:rsidR="00EA0FD1" w:rsidRPr="0060394A">
        <w:rPr>
          <w:rFonts w:ascii="Times New Roman" w:hAnsi="Times New Roman"/>
          <w:sz w:val="28"/>
          <w:szCs w:val="28"/>
        </w:rPr>
        <w:t>ь</w:t>
      </w:r>
      <w:r w:rsidR="00B1337C">
        <w:rPr>
          <w:rFonts w:ascii="Times New Roman" w:hAnsi="Times New Roman"/>
          <w:sz w:val="28"/>
          <w:szCs w:val="28"/>
        </w:rPr>
        <w:t xml:space="preserve"> выстраивать логичное предложение, сочинять маленькую историю, </w:t>
      </w:r>
      <w:r w:rsidRPr="0060394A">
        <w:rPr>
          <w:rFonts w:ascii="Times New Roman" w:hAnsi="Times New Roman"/>
          <w:sz w:val="28"/>
          <w:szCs w:val="28"/>
        </w:rPr>
        <w:t xml:space="preserve">рассказ; во время тренинга   </w:t>
      </w:r>
      <w:r w:rsidR="00B1337C">
        <w:rPr>
          <w:rFonts w:ascii="Times New Roman" w:hAnsi="Times New Roman"/>
          <w:sz w:val="28"/>
          <w:szCs w:val="28"/>
        </w:rPr>
        <w:lastRenderedPageBreak/>
        <w:t xml:space="preserve">попробовать найти логику поведения воображаемого предмета, </w:t>
      </w:r>
      <w:r w:rsidRPr="0060394A">
        <w:rPr>
          <w:rFonts w:ascii="Times New Roman" w:hAnsi="Times New Roman"/>
          <w:sz w:val="28"/>
          <w:szCs w:val="28"/>
        </w:rPr>
        <w:t>наделяя характером неодушевлённые пре</w:t>
      </w:r>
      <w:r w:rsidR="00B1337C">
        <w:rPr>
          <w:rFonts w:ascii="Times New Roman" w:hAnsi="Times New Roman"/>
          <w:sz w:val="28"/>
          <w:szCs w:val="28"/>
        </w:rPr>
        <w:t xml:space="preserve">дметы: бытовой </w:t>
      </w:r>
      <w:r w:rsidRPr="0060394A">
        <w:rPr>
          <w:rFonts w:ascii="Times New Roman" w:hAnsi="Times New Roman"/>
          <w:sz w:val="28"/>
          <w:szCs w:val="28"/>
        </w:rPr>
        <w:t>прибо</w:t>
      </w:r>
      <w:r w:rsidR="00B1337C">
        <w:rPr>
          <w:rFonts w:ascii="Times New Roman" w:hAnsi="Times New Roman"/>
          <w:sz w:val="28"/>
          <w:szCs w:val="28"/>
        </w:rPr>
        <w:t xml:space="preserve">р, фантастическое растение или </w:t>
      </w:r>
      <w:r w:rsidRPr="0060394A">
        <w:rPr>
          <w:rFonts w:ascii="Times New Roman" w:hAnsi="Times New Roman"/>
          <w:sz w:val="28"/>
          <w:szCs w:val="28"/>
        </w:rPr>
        <w:t>животное. В д</w:t>
      </w:r>
      <w:r w:rsidR="00B1337C">
        <w:rPr>
          <w:rFonts w:ascii="Times New Roman" w:hAnsi="Times New Roman"/>
          <w:sz w:val="28"/>
          <w:szCs w:val="28"/>
        </w:rPr>
        <w:t xml:space="preserve">анном возрасте ребенку легче и </w:t>
      </w:r>
      <w:r w:rsidRPr="0060394A">
        <w:rPr>
          <w:rFonts w:ascii="Times New Roman" w:hAnsi="Times New Roman"/>
          <w:sz w:val="28"/>
          <w:szCs w:val="28"/>
        </w:rPr>
        <w:t>охотнее удается  пре</w:t>
      </w:r>
      <w:r w:rsidR="00B1337C">
        <w:rPr>
          <w:rFonts w:ascii="Times New Roman" w:hAnsi="Times New Roman"/>
          <w:sz w:val="28"/>
          <w:szCs w:val="28"/>
        </w:rPr>
        <w:t xml:space="preserve">дставить нечто фантастическое, нежели что-то реальное. Если </w:t>
      </w:r>
      <w:r w:rsidRPr="0060394A">
        <w:rPr>
          <w:rFonts w:ascii="Times New Roman" w:hAnsi="Times New Roman"/>
          <w:sz w:val="28"/>
          <w:szCs w:val="28"/>
        </w:rPr>
        <w:t>у взрослого человека уже сформированы представления об окружающем мире, то у ребенка они еще</w:t>
      </w:r>
      <w:r w:rsidR="00B1337C">
        <w:rPr>
          <w:rFonts w:ascii="Times New Roman" w:hAnsi="Times New Roman"/>
          <w:sz w:val="28"/>
          <w:szCs w:val="28"/>
        </w:rPr>
        <w:t xml:space="preserve"> только формируются. Объясняя </w:t>
      </w:r>
      <w:r w:rsidRPr="0060394A">
        <w:rPr>
          <w:rFonts w:ascii="Times New Roman" w:hAnsi="Times New Roman"/>
          <w:sz w:val="28"/>
          <w:szCs w:val="28"/>
        </w:rPr>
        <w:t>логику поведения животного, можно привести пример с пауком</w:t>
      </w:r>
      <w:r w:rsidR="00EA0FD1" w:rsidRPr="0060394A">
        <w:rPr>
          <w:rFonts w:ascii="Times New Roman" w:hAnsi="Times New Roman"/>
          <w:sz w:val="28"/>
          <w:szCs w:val="28"/>
        </w:rPr>
        <w:t>:</w:t>
      </w:r>
      <w:r w:rsidR="00B1337C">
        <w:rPr>
          <w:rFonts w:ascii="Times New Roman" w:hAnsi="Times New Roman"/>
          <w:sz w:val="28"/>
          <w:szCs w:val="28"/>
        </w:rPr>
        <w:t xml:space="preserve"> «Ведь с точки зрени</w:t>
      </w:r>
      <w:r w:rsidRPr="0060394A">
        <w:rPr>
          <w:rFonts w:ascii="Times New Roman" w:hAnsi="Times New Roman"/>
          <w:sz w:val="28"/>
          <w:szCs w:val="28"/>
        </w:rPr>
        <w:t xml:space="preserve">я </w:t>
      </w:r>
      <w:r w:rsidR="00B1337C">
        <w:rPr>
          <w:rFonts w:ascii="Times New Roman" w:hAnsi="Times New Roman"/>
          <w:sz w:val="28"/>
          <w:szCs w:val="28"/>
        </w:rPr>
        <w:t>паука – эт</w:t>
      </w:r>
      <w:r w:rsidR="002B1C35">
        <w:rPr>
          <w:rFonts w:ascii="Times New Roman" w:hAnsi="Times New Roman"/>
          <w:sz w:val="28"/>
          <w:szCs w:val="28"/>
        </w:rPr>
        <w:t xml:space="preserve">о я </w:t>
      </w:r>
      <w:r w:rsidR="00B1337C">
        <w:rPr>
          <w:rFonts w:ascii="Times New Roman" w:hAnsi="Times New Roman"/>
          <w:sz w:val="28"/>
          <w:szCs w:val="28"/>
        </w:rPr>
        <w:t>свисаю с потолка</w:t>
      </w:r>
      <w:r w:rsidRPr="0060394A">
        <w:rPr>
          <w:rFonts w:ascii="Times New Roman" w:hAnsi="Times New Roman"/>
          <w:sz w:val="28"/>
          <w:szCs w:val="28"/>
        </w:rPr>
        <w:t>…»</w:t>
      </w:r>
      <w:r w:rsidR="00B1337C">
        <w:rPr>
          <w:rFonts w:ascii="Times New Roman" w:hAnsi="Times New Roman"/>
          <w:sz w:val="28"/>
          <w:szCs w:val="28"/>
        </w:rPr>
        <w:t xml:space="preserve">.   </w:t>
      </w:r>
      <w:r w:rsidRPr="0060394A">
        <w:rPr>
          <w:rFonts w:ascii="Times New Roman" w:hAnsi="Times New Roman"/>
          <w:sz w:val="28"/>
          <w:szCs w:val="28"/>
        </w:rPr>
        <w:t xml:space="preserve">О чем думает паук? </w:t>
      </w:r>
    </w:p>
    <w:p w:rsidR="00834880" w:rsidRPr="00B1337C" w:rsidRDefault="009113A1" w:rsidP="0024219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B1337C">
        <w:rPr>
          <w:bCs/>
          <w:iCs/>
          <w:sz w:val="28"/>
          <w:szCs w:val="28"/>
        </w:rPr>
        <w:t>Упражнение «Редактор»</w:t>
      </w:r>
      <w:r w:rsidR="00834880" w:rsidRPr="00B1337C">
        <w:rPr>
          <w:bCs/>
          <w:iCs/>
          <w:sz w:val="28"/>
          <w:szCs w:val="28"/>
        </w:rPr>
        <w:t>.</w:t>
      </w:r>
    </w:p>
    <w:p w:rsidR="009113A1" w:rsidRPr="0060394A" w:rsidRDefault="00B1337C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игры. </w:t>
      </w:r>
      <w:r w:rsidR="009113A1" w:rsidRPr="0060394A">
        <w:rPr>
          <w:sz w:val="28"/>
          <w:szCs w:val="28"/>
        </w:rPr>
        <w:t xml:space="preserve">Ведущий зачитывает начало </w:t>
      </w:r>
      <w:r>
        <w:rPr>
          <w:sz w:val="28"/>
          <w:szCs w:val="28"/>
        </w:rPr>
        <w:t xml:space="preserve">предложения, следующему игроку </w:t>
      </w:r>
      <w:r w:rsidR="009113A1" w:rsidRPr="0060394A">
        <w:rPr>
          <w:sz w:val="28"/>
          <w:szCs w:val="28"/>
        </w:rPr>
        <w:t>предоставляется возможность  продолжить его. Но достроить в нем (этом предложении)  возможно только одно слово таким образом, чтобы предложение имело смысл (</w:t>
      </w:r>
      <w:r w:rsidR="002B1C35">
        <w:rPr>
          <w:sz w:val="28"/>
          <w:szCs w:val="28"/>
        </w:rPr>
        <w:t xml:space="preserve">продолжить логику). Выигрывает </w:t>
      </w:r>
      <w:r w:rsidR="009F765E">
        <w:rPr>
          <w:sz w:val="28"/>
          <w:szCs w:val="28"/>
        </w:rPr>
        <w:t xml:space="preserve">самое длинное предложение </w:t>
      </w:r>
      <w:r w:rsidR="009113A1" w:rsidRPr="0060394A">
        <w:rPr>
          <w:sz w:val="28"/>
          <w:szCs w:val="28"/>
        </w:rPr>
        <w:t xml:space="preserve">и тот, кто вовремя поставит знак препинания: точку, восклицательный или вопросительный знак. </w:t>
      </w:r>
    </w:p>
    <w:p w:rsidR="009113A1" w:rsidRPr="00B1337C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37C">
        <w:rPr>
          <w:rFonts w:ascii="Times New Roman" w:hAnsi="Times New Roman"/>
          <w:sz w:val="28"/>
          <w:szCs w:val="28"/>
        </w:rPr>
        <w:t>Игра «Угадай-ка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1»</w:t>
      </w:r>
      <w:r w:rsidR="00B1337C">
        <w:rPr>
          <w:rFonts w:ascii="Times New Roman" w:hAnsi="Times New Roman"/>
          <w:sz w:val="28"/>
          <w:szCs w:val="28"/>
        </w:rPr>
        <w:t>.</w:t>
      </w:r>
    </w:p>
    <w:p w:rsidR="009113A1" w:rsidRPr="0060394A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 xml:space="preserve">Ведущему  запрещается </w:t>
      </w:r>
      <w:r w:rsidR="00B1337C" w:rsidRPr="0060394A">
        <w:rPr>
          <w:rFonts w:ascii="Times New Roman" w:hAnsi="Times New Roman"/>
          <w:sz w:val="28"/>
          <w:szCs w:val="28"/>
        </w:rPr>
        <w:t xml:space="preserve">вслух </w:t>
      </w:r>
      <w:r w:rsidRPr="0060394A">
        <w:rPr>
          <w:rFonts w:ascii="Times New Roman" w:hAnsi="Times New Roman"/>
          <w:sz w:val="28"/>
          <w:szCs w:val="28"/>
        </w:rPr>
        <w:t>называть предмет, который он передает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по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кругу.  Ему разрешено совершать только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действия с воображаемым предметом. Третьему по с</w:t>
      </w:r>
      <w:r w:rsidR="00B1337C">
        <w:rPr>
          <w:rFonts w:ascii="Times New Roman" w:hAnsi="Times New Roman"/>
          <w:sz w:val="28"/>
          <w:szCs w:val="28"/>
        </w:rPr>
        <w:t xml:space="preserve">чету игроку, стоящему в круге, </w:t>
      </w:r>
      <w:r w:rsidRPr="0060394A">
        <w:rPr>
          <w:rFonts w:ascii="Times New Roman" w:hAnsi="Times New Roman"/>
          <w:sz w:val="28"/>
          <w:szCs w:val="28"/>
        </w:rPr>
        <w:t>необх</w:t>
      </w:r>
      <w:r w:rsidR="00B1337C">
        <w:rPr>
          <w:rFonts w:ascii="Times New Roman" w:hAnsi="Times New Roman"/>
          <w:sz w:val="28"/>
          <w:szCs w:val="28"/>
        </w:rPr>
        <w:t xml:space="preserve">одимо внимательно </w:t>
      </w:r>
      <w:r w:rsidR="009939C6">
        <w:rPr>
          <w:rFonts w:ascii="Times New Roman" w:hAnsi="Times New Roman"/>
          <w:sz w:val="28"/>
          <w:szCs w:val="28"/>
        </w:rPr>
        <w:t>«</w:t>
      </w:r>
      <w:r w:rsidR="00B1337C">
        <w:rPr>
          <w:rFonts w:ascii="Times New Roman" w:hAnsi="Times New Roman"/>
          <w:sz w:val="28"/>
          <w:szCs w:val="28"/>
        </w:rPr>
        <w:t>рассмотреть</w:t>
      </w:r>
      <w:r w:rsidR="009939C6">
        <w:rPr>
          <w:rFonts w:ascii="Times New Roman" w:hAnsi="Times New Roman"/>
          <w:sz w:val="28"/>
          <w:szCs w:val="28"/>
        </w:rPr>
        <w:t>»</w:t>
      </w:r>
      <w:r w:rsidR="00B1337C">
        <w:rPr>
          <w:rFonts w:ascii="Times New Roman" w:hAnsi="Times New Roman"/>
          <w:sz w:val="28"/>
          <w:szCs w:val="28"/>
        </w:rPr>
        <w:t xml:space="preserve">, </w:t>
      </w:r>
      <w:r w:rsidRPr="0060394A">
        <w:rPr>
          <w:rFonts w:ascii="Times New Roman" w:hAnsi="Times New Roman"/>
          <w:sz w:val="28"/>
          <w:szCs w:val="28"/>
        </w:rPr>
        <w:t>угадать и вслух огласить, по его мнению</w:t>
      </w:r>
      <w:r w:rsidR="009530CD" w:rsidRPr="0060394A">
        <w:rPr>
          <w:rFonts w:ascii="Times New Roman" w:hAnsi="Times New Roman"/>
          <w:sz w:val="28"/>
          <w:szCs w:val="28"/>
        </w:rPr>
        <w:t xml:space="preserve">: </w:t>
      </w:r>
      <w:r w:rsidRPr="0060394A">
        <w:rPr>
          <w:rFonts w:ascii="Times New Roman" w:hAnsi="Times New Roman"/>
          <w:sz w:val="28"/>
          <w:szCs w:val="28"/>
        </w:rPr>
        <w:t>«Что это</w:t>
      </w:r>
      <w:r w:rsidR="00B1337C">
        <w:rPr>
          <w:rFonts w:ascii="Times New Roman" w:hAnsi="Times New Roman"/>
          <w:sz w:val="28"/>
          <w:szCs w:val="28"/>
        </w:rPr>
        <w:t xml:space="preserve"> за предмет?» </w:t>
      </w:r>
      <w:r w:rsidRPr="0060394A">
        <w:rPr>
          <w:rFonts w:ascii="Times New Roman" w:hAnsi="Times New Roman"/>
          <w:sz w:val="28"/>
          <w:szCs w:val="28"/>
        </w:rPr>
        <w:t>или «К</w:t>
      </w:r>
      <w:r w:rsidR="008375F8">
        <w:rPr>
          <w:rFonts w:ascii="Times New Roman" w:hAnsi="Times New Roman"/>
          <w:sz w:val="28"/>
          <w:szCs w:val="28"/>
        </w:rPr>
        <w:t xml:space="preserve">акое было </w:t>
      </w:r>
      <w:r w:rsidRPr="0060394A">
        <w:rPr>
          <w:rFonts w:ascii="Times New Roman" w:hAnsi="Times New Roman"/>
          <w:sz w:val="28"/>
          <w:szCs w:val="28"/>
        </w:rPr>
        <w:t>животное?»</w:t>
      </w:r>
      <w:r w:rsidR="00B1337C">
        <w:rPr>
          <w:rFonts w:ascii="Times New Roman" w:hAnsi="Times New Roman"/>
          <w:sz w:val="28"/>
          <w:szCs w:val="28"/>
        </w:rPr>
        <w:t xml:space="preserve">. </w:t>
      </w:r>
      <w:r w:rsidRPr="0060394A">
        <w:rPr>
          <w:rFonts w:ascii="Times New Roman" w:hAnsi="Times New Roman"/>
          <w:sz w:val="28"/>
          <w:szCs w:val="28"/>
        </w:rPr>
        <w:t>Третий участник совершает те же действия, что и ведущий, но с новым воображаемым предметом</w:t>
      </w:r>
      <w:r w:rsidR="00DD1CD5" w:rsidRPr="0060394A">
        <w:rPr>
          <w:rFonts w:ascii="Times New Roman" w:hAnsi="Times New Roman"/>
          <w:sz w:val="28"/>
          <w:szCs w:val="28"/>
        </w:rPr>
        <w:t>. П</w:t>
      </w:r>
      <w:r w:rsidRPr="0060394A">
        <w:rPr>
          <w:rFonts w:ascii="Times New Roman" w:hAnsi="Times New Roman"/>
          <w:sz w:val="28"/>
          <w:szCs w:val="28"/>
        </w:rPr>
        <w:t>ереда</w:t>
      </w:r>
      <w:r w:rsidR="00DD1CD5" w:rsidRPr="0060394A">
        <w:rPr>
          <w:rFonts w:ascii="Times New Roman" w:hAnsi="Times New Roman"/>
          <w:sz w:val="28"/>
          <w:szCs w:val="28"/>
        </w:rPr>
        <w:t>ё</w:t>
      </w:r>
      <w:r w:rsidRPr="0060394A">
        <w:rPr>
          <w:rFonts w:ascii="Times New Roman" w:hAnsi="Times New Roman"/>
          <w:sz w:val="28"/>
          <w:szCs w:val="28"/>
        </w:rPr>
        <w:t>т второму, а третий называет то, что  он понял из увиденного.</w:t>
      </w:r>
    </w:p>
    <w:p w:rsidR="009113A1" w:rsidRPr="00B1337C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37C">
        <w:rPr>
          <w:rFonts w:ascii="Times New Roman" w:hAnsi="Times New Roman"/>
          <w:sz w:val="28"/>
          <w:szCs w:val="28"/>
        </w:rPr>
        <w:t>Игра « Угадай-ка</w:t>
      </w:r>
      <w:r w:rsidR="00B1337C" w:rsidRPr="00B1337C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2»</w:t>
      </w:r>
      <w:r w:rsidR="00B1337C" w:rsidRPr="00B1337C">
        <w:rPr>
          <w:rFonts w:ascii="Times New Roman" w:hAnsi="Times New Roman"/>
          <w:sz w:val="28"/>
          <w:szCs w:val="28"/>
        </w:rPr>
        <w:t>.</w:t>
      </w:r>
    </w:p>
    <w:p w:rsidR="009113A1" w:rsidRPr="0060394A" w:rsidRDefault="00B1337C" w:rsidP="00B1337C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Ведущим д</w:t>
      </w:r>
      <w:r w:rsidR="009113A1" w:rsidRPr="0060394A">
        <w:rPr>
          <w:sz w:val="28"/>
          <w:szCs w:val="28"/>
        </w:rPr>
        <w:t>ается задание для всех игроков.</w:t>
      </w:r>
    </w:p>
    <w:p w:rsidR="009113A1" w:rsidRPr="0060394A" w:rsidRDefault="009113A1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Необходимо вспомнить с</w:t>
      </w:r>
      <w:r w:rsidR="00B1337C">
        <w:rPr>
          <w:sz w:val="28"/>
          <w:szCs w:val="28"/>
        </w:rPr>
        <w:t>вою любимую игрушку и показать</w:t>
      </w:r>
      <w:r w:rsidRPr="0060394A">
        <w:rPr>
          <w:sz w:val="28"/>
          <w:szCs w:val="28"/>
        </w:rPr>
        <w:t xml:space="preserve"> для всех</w:t>
      </w:r>
      <w:r w:rsidR="00B1337C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как она работает, как она ведет себя в отсутствии взрослых (когда все спят). Каждому участни</w:t>
      </w:r>
      <w:r w:rsidR="00B1337C">
        <w:rPr>
          <w:sz w:val="28"/>
          <w:szCs w:val="28"/>
        </w:rPr>
        <w:t>ку дается шанс загадать загадку</w:t>
      </w:r>
      <w:r w:rsidRPr="0060394A">
        <w:rPr>
          <w:sz w:val="28"/>
          <w:szCs w:val="28"/>
        </w:rPr>
        <w:t>. Задача дл</w:t>
      </w:r>
      <w:r w:rsidR="00B1337C">
        <w:rPr>
          <w:sz w:val="28"/>
          <w:szCs w:val="28"/>
        </w:rPr>
        <w:t>я остальных  -  угадать игрушку</w:t>
      </w:r>
      <w:r w:rsidRPr="0060394A">
        <w:rPr>
          <w:sz w:val="28"/>
          <w:szCs w:val="28"/>
        </w:rPr>
        <w:t>. Загадыв</w:t>
      </w:r>
      <w:r w:rsidR="00B1337C">
        <w:rPr>
          <w:sz w:val="28"/>
          <w:szCs w:val="28"/>
        </w:rPr>
        <w:t xml:space="preserve">ает следующую загадку тот, кто </w:t>
      </w:r>
      <w:r w:rsidRPr="0060394A">
        <w:rPr>
          <w:sz w:val="28"/>
          <w:szCs w:val="28"/>
        </w:rPr>
        <w:t xml:space="preserve">первым назвал верный ответ. </w:t>
      </w:r>
    </w:p>
    <w:p w:rsidR="00EA0FD1" w:rsidRPr="0060394A" w:rsidRDefault="00EA0FD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0394A">
        <w:rPr>
          <w:rFonts w:ascii="Times New Roman" w:hAnsi="Times New Roman"/>
          <w:bCs/>
          <w:iCs/>
          <w:sz w:val="28"/>
          <w:szCs w:val="28"/>
        </w:rPr>
        <w:lastRenderedPageBreak/>
        <w:t xml:space="preserve">Упражнение </w:t>
      </w:r>
      <w:r w:rsidRPr="0060394A">
        <w:rPr>
          <w:rFonts w:ascii="Times New Roman" w:hAnsi="Times New Roman"/>
          <w:b/>
          <w:sz w:val="28"/>
          <w:szCs w:val="28"/>
        </w:rPr>
        <w:t>«</w:t>
      </w:r>
      <w:r w:rsidR="008375F8">
        <w:rPr>
          <w:rFonts w:ascii="Times New Roman" w:hAnsi="Times New Roman"/>
          <w:sz w:val="28"/>
          <w:szCs w:val="28"/>
        </w:rPr>
        <w:t xml:space="preserve">В </w:t>
      </w:r>
      <w:r w:rsidR="00B1337C">
        <w:rPr>
          <w:rFonts w:ascii="Times New Roman" w:hAnsi="Times New Roman"/>
          <w:sz w:val="28"/>
          <w:szCs w:val="28"/>
        </w:rPr>
        <w:t>свете ж</w:t>
      </w:r>
      <w:r w:rsidR="008375F8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вот какое чудо!»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b/>
          <w:sz w:val="28"/>
          <w:szCs w:val="28"/>
        </w:rPr>
        <w:t xml:space="preserve"> </w:t>
      </w:r>
    </w:p>
    <w:p w:rsidR="00EA0FD1" w:rsidRPr="0060394A" w:rsidRDefault="00EA0FD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Каждому из участников предлагается  удивить сидящих в круге известием, поразивш</w:t>
      </w:r>
      <w:r w:rsidR="008375F8">
        <w:rPr>
          <w:rFonts w:ascii="Times New Roman" w:hAnsi="Times New Roman"/>
          <w:sz w:val="28"/>
          <w:szCs w:val="28"/>
        </w:rPr>
        <w:t xml:space="preserve">им весь мир (весь «белый свет») </w:t>
      </w:r>
      <w:r w:rsidRPr="0060394A">
        <w:rPr>
          <w:rFonts w:ascii="Times New Roman" w:hAnsi="Times New Roman"/>
          <w:sz w:val="28"/>
          <w:szCs w:val="28"/>
        </w:rPr>
        <w:t>и</w:t>
      </w:r>
      <w:r w:rsidR="008375F8">
        <w:rPr>
          <w:rFonts w:ascii="Times New Roman" w:hAnsi="Times New Roman"/>
          <w:sz w:val="28"/>
          <w:szCs w:val="28"/>
        </w:rPr>
        <w:t xml:space="preserve"> </w:t>
      </w:r>
      <w:r w:rsidR="00B1337C">
        <w:rPr>
          <w:rFonts w:ascii="Times New Roman" w:hAnsi="Times New Roman"/>
          <w:sz w:val="28"/>
          <w:szCs w:val="28"/>
        </w:rPr>
        <w:t xml:space="preserve">продолжить цитату из сказки  </w:t>
      </w:r>
      <w:r w:rsidRPr="0060394A">
        <w:rPr>
          <w:rFonts w:ascii="Times New Roman" w:hAnsi="Times New Roman"/>
          <w:sz w:val="28"/>
          <w:szCs w:val="28"/>
        </w:rPr>
        <w:t>А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sz w:val="28"/>
          <w:szCs w:val="28"/>
        </w:rPr>
        <w:t>С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sz w:val="28"/>
          <w:szCs w:val="28"/>
        </w:rPr>
        <w:t>Пушкина:  «На</w:t>
      </w:r>
      <w:r w:rsidR="00B1337C">
        <w:rPr>
          <w:rFonts w:ascii="Times New Roman" w:hAnsi="Times New Roman"/>
          <w:sz w:val="28"/>
          <w:szCs w:val="28"/>
        </w:rPr>
        <w:t xml:space="preserve"> море житье не худо, в свете ж </w:t>
      </w:r>
      <w:r w:rsidRPr="0060394A">
        <w:rPr>
          <w:rFonts w:ascii="Times New Roman" w:hAnsi="Times New Roman"/>
          <w:sz w:val="28"/>
          <w:szCs w:val="28"/>
        </w:rPr>
        <w:t xml:space="preserve">вот какое чудо». 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 соседу слева достается роль  благодарного сл</w:t>
      </w:r>
      <w:r w:rsidR="008375F8">
        <w:rPr>
          <w:sz w:val="28"/>
          <w:szCs w:val="28"/>
        </w:rPr>
        <w:t>ушателя: «Не слыхал такого чуда</w:t>
      </w:r>
      <w:r w:rsidRPr="0060394A">
        <w:rPr>
          <w:sz w:val="28"/>
          <w:szCs w:val="28"/>
        </w:rPr>
        <w:t xml:space="preserve">…  Это чудо, вот так чудо!!!». 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 соседу справа</w:t>
      </w:r>
      <w:r w:rsidR="00B1337C">
        <w:rPr>
          <w:sz w:val="28"/>
          <w:szCs w:val="28"/>
        </w:rPr>
        <w:t>, ему достается роль Фомы-</w:t>
      </w:r>
      <w:r w:rsidRPr="0060394A">
        <w:rPr>
          <w:sz w:val="28"/>
          <w:szCs w:val="28"/>
        </w:rPr>
        <w:t xml:space="preserve">неверующего (без права задавать какие-либо вопросы): «Не может быть. Зря люди </w:t>
      </w:r>
      <w:r w:rsidR="00F8450B">
        <w:rPr>
          <w:sz w:val="28"/>
          <w:szCs w:val="28"/>
        </w:rPr>
        <w:t>наговаривают</w:t>
      </w:r>
      <w:r w:rsidRPr="0060394A">
        <w:rPr>
          <w:sz w:val="28"/>
          <w:szCs w:val="28"/>
        </w:rPr>
        <w:t>. Врут. Не верю!»</w:t>
      </w:r>
    </w:p>
    <w:p w:rsidR="00EA0FD1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Ведущему же отводится роль </w:t>
      </w:r>
      <w:r w:rsidR="00F8450B">
        <w:rPr>
          <w:sz w:val="28"/>
          <w:szCs w:val="28"/>
        </w:rPr>
        <w:t>«</w:t>
      </w:r>
      <w:r w:rsidR="00EA0FD1" w:rsidRPr="0060394A">
        <w:rPr>
          <w:sz w:val="28"/>
          <w:szCs w:val="28"/>
        </w:rPr>
        <w:t>зануды</w:t>
      </w:r>
      <w:r w:rsidR="00F8450B">
        <w:rPr>
          <w:sz w:val="28"/>
          <w:szCs w:val="28"/>
        </w:rPr>
        <w:t>»</w:t>
      </w:r>
      <w:r w:rsidR="00EA0FD1" w:rsidRPr="0060394A">
        <w:rPr>
          <w:sz w:val="28"/>
          <w:szCs w:val="28"/>
        </w:rPr>
        <w:t>: «А где именно происходило? А в каком году? А в каком же это царстве-государстве? А сколько километров от Москвы?».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Выигрывает тот, кому поверят все участники  игры и, конечно, тот, кто правильно ответит на все вопросы </w:t>
      </w:r>
      <w:r w:rsidR="00F8450B">
        <w:rPr>
          <w:sz w:val="28"/>
          <w:szCs w:val="28"/>
        </w:rPr>
        <w:t>«</w:t>
      </w:r>
      <w:r w:rsidRPr="0060394A">
        <w:rPr>
          <w:sz w:val="28"/>
          <w:szCs w:val="28"/>
        </w:rPr>
        <w:t>зануды</w:t>
      </w:r>
      <w:r w:rsidR="00F8450B">
        <w:rPr>
          <w:sz w:val="28"/>
          <w:szCs w:val="28"/>
        </w:rPr>
        <w:t>»</w:t>
      </w:r>
      <w:r w:rsidRPr="0060394A">
        <w:rPr>
          <w:sz w:val="28"/>
          <w:szCs w:val="28"/>
        </w:rPr>
        <w:t>.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Поощрения: участники  должны получить приз за роль  самого  лучше</w:t>
      </w:r>
      <w:r w:rsidR="008375F8">
        <w:rPr>
          <w:sz w:val="28"/>
          <w:szCs w:val="28"/>
        </w:rPr>
        <w:t xml:space="preserve">го «благодарного слушателя»  и </w:t>
      </w:r>
      <w:r w:rsidRPr="0060394A">
        <w:rPr>
          <w:sz w:val="28"/>
          <w:szCs w:val="28"/>
        </w:rPr>
        <w:t>за роль самого  лучшего  «Фомы».</w:t>
      </w:r>
    </w:p>
    <w:p w:rsidR="006B4D29" w:rsidRPr="0060394A" w:rsidRDefault="00A757BF" w:rsidP="00F8450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3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 «Монолог». </w:t>
      </w:r>
      <w:r w:rsidR="006B4D29" w:rsidRPr="0060394A">
        <w:rPr>
          <w:rFonts w:ascii="Times New Roman" w:hAnsi="Times New Roman"/>
          <w:sz w:val="28"/>
          <w:szCs w:val="28"/>
        </w:rPr>
        <w:t>Монолог маленького насеком</w:t>
      </w:r>
      <w:r w:rsidR="00EA0FD1" w:rsidRPr="0060394A">
        <w:rPr>
          <w:rFonts w:ascii="Times New Roman" w:hAnsi="Times New Roman"/>
          <w:sz w:val="28"/>
          <w:szCs w:val="28"/>
        </w:rPr>
        <w:t xml:space="preserve">ого  (например: муравья, божьей </w:t>
      </w:r>
      <w:r w:rsidR="006B4D29" w:rsidRPr="0060394A">
        <w:rPr>
          <w:rFonts w:ascii="Times New Roman" w:hAnsi="Times New Roman"/>
          <w:sz w:val="28"/>
          <w:szCs w:val="28"/>
        </w:rPr>
        <w:t>коровки и т.д</w:t>
      </w:r>
      <w:r w:rsidR="008375F8">
        <w:rPr>
          <w:rFonts w:ascii="Times New Roman" w:hAnsi="Times New Roman"/>
          <w:sz w:val="28"/>
          <w:szCs w:val="28"/>
        </w:rPr>
        <w:t>.)  в большом городе, сочиненный</w:t>
      </w:r>
      <w:r w:rsidR="006B4D29" w:rsidRPr="0060394A">
        <w:rPr>
          <w:rFonts w:ascii="Times New Roman" w:hAnsi="Times New Roman"/>
          <w:sz w:val="28"/>
          <w:szCs w:val="28"/>
        </w:rPr>
        <w:t xml:space="preserve"> самостоятельно.</w:t>
      </w:r>
    </w:p>
    <w:p w:rsidR="00EA0FD1" w:rsidRPr="0060394A" w:rsidRDefault="00EA0FD1" w:rsidP="00F8450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Педагог дает задание – сочинить  монолог маленького насекомого (например: муравья, божьей коровки и т.д.), </w:t>
      </w:r>
      <w:r w:rsidR="008D3893" w:rsidRPr="0060394A">
        <w:rPr>
          <w:sz w:val="28"/>
          <w:szCs w:val="28"/>
          <w:lang w:eastAsia="en-US"/>
        </w:rPr>
        <w:t>оказавшегося</w:t>
      </w:r>
      <w:r w:rsidR="008375F8">
        <w:rPr>
          <w:sz w:val="28"/>
          <w:szCs w:val="28"/>
          <w:lang w:eastAsia="en-US"/>
        </w:rPr>
        <w:t xml:space="preserve"> случайно </w:t>
      </w:r>
      <w:r w:rsidRPr="0060394A">
        <w:rPr>
          <w:sz w:val="28"/>
          <w:szCs w:val="28"/>
          <w:lang w:eastAsia="en-US"/>
        </w:rPr>
        <w:t>в большом городе:  «</w:t>
      </w:r>
      <w:r w:rsidR="00DD7E18" w:rsidRPr="0060394A">
        <w:rPr>
          <w:sz w:val="28"/>
          <w:szCs w:val="28"/>
          <w:lang w:eastAsia="en-US"/>
        </w:rPr>
        <w:t>Какими могут быть м</w:t>
      </w:r>
      <w:r w:rsidRPr="0060394A">
        <w:rPr>
          <w:sz w:val="28"/>
          <w:szCs w:val="28"/>
          <w:lang w:eastAsia="en-US"/>
        </w:rPr>
        <w:t>ысли вслух лесного муравья, отдыхающего на  большой витрине магазина</w:t>
      </w:r>
      <w:r w:rsidR="00DD7E18" w:rsidRPr="0060394A">
        <w:rPr>
          <w:sz w:val="28"/>
          <w:szCs w:val="28"/>
          <w:lang w:eastAsia="en-US"/>
        </w:rPr>
        <w:t>?</w:t>
      </w:r>
      <w:r w:rsidRPr="0060394A">
        <w:rPr>
          <w:sz w:val="28"/>
          <w:szCs w:val="28"/>
          <w:lang w:eastAsia="en-US"/>
        </w:rPr>
        <w:t>».</w:t>
      </w:r>
      <w:r w:rsidR="00F8450B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«Что увидела маленькая  божья коровка с подоконника огромного  небоскреба?»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Задания для оригинальных сочинений происходят по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схеме: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рисунок – сочинение</w:t>
      </w:r>
      <w:r w:rsidR="00F8450B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-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этюд.</w:t>
      </w:r>
    </w:p>
    <w:p w:rsidR="00DD7E18" w:rsidRPr="0060394A" w:rsidRDefault="006B4D29" w:rsidP="00F8450B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F8450B">
        <w:rPr>
          <w:b/>
          <w:sz w:val="28"/>
          <w:szCs w:val="28"/>
          <w:lang w:eastAsia="en-US"/>
        </w:rPr>
        <w:t>4</w:t>
      </w:r>
      <w:r w:rsidRPr="0060394A">
        <w:rPr>
          <w:b/>
          <w:sz w:val="28"/>
          <w:szCs w:val="28"/>
          <w:lang w:eastAsia="en-US"/>
        </w:rPr>
        <w:t xml:space="preserve"> «Мизансцена».  </w:t>
      </w:r>
    </w:p>
    <w:p w:rsidR="006B4D29" w:rsidRPr="0060394A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>С</w:t>
      </w:r>
      <w:r w:rsidRPr="0060394A">
        <w:rPr>
          <w:sz w:val="28"/>
          <w:szCs w:val="28"/>
          <w:lang w:eastAsia="en-US"/>
        </w:rPr>
        <w:t>кульптура, стоп-кадр, развитие движения.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Выстраивая скульптурные композиции</w:t>
      </w:r>
      <w:r w:rsidR="00F8450B">
        <w:rPr>
          <w:sz w:val="28"/>
          <w:szCs w:val="28"/>
          <w:lang w:eastAsia="en-US"/>
        </w:rPr>
        <w:t>,</w:t>
      </w:r>
      <w:r w:rsidR="008D3893" w:rsidRPr="0060394A">
        <w:rPr>
          <w:sz w:val="28"/>
          <w:szCs w:val="28"/>
          <w:lang w:eastAsia="en-US"/>
        </w:rPr>
        <w:t xml:space="preserve"> </w:t>
      </w:r>
      <w:r w:rsidR="008375F8">
        <w:rPr>
          <w:sz w:val="28"/>
          <w:szCs w:val="28"/>
          <w:lang w:eastAsia="en-US"/>
        </w:rPr>
        <w:t xml:space="preserve">мы знакомимся </w:t>
      </w:r>
      <w:r w:rsidRPr="0060394A">
        <w:rPr>
          <w:sz w:val="28"/>
          <w:szCs w:val="28"/>
          <w:lang w:eastAsia="en-US"/>
        </w:rPr>
        <w:t>с п</w:t>
      </w:r>
      <w:r w:rsidR="00F8450B">
        <w:rPr>
          <w:sz w:val="28"/>
          <w:szCs w:val="28"/>
          <w:lang w:eastAsia="en-US"/>
        </w:rPr>
        <w:t>онятием   «м</w:t>
      </w:r>
      <w:r w:rsidR="008375F8">
        <w:rPr>
          <w:sz w:val="28"/>
          <w:szCs w:val="28"/>
          <w:lang w:eastAsia="en-US"/>
        </w:rPr>
        <w:t xml:space="preserve">изансцена»  как  </w:t>
      </w:r>
      <w:r w:rsidRPr="0060394A">
        <w:rPr>
          <w:sz w:val="28"/>
          <w:szCs w:val="28"/>
          <w:lang w:eastAsia="en-US"/>
        </w:rPr>
        <w:t>с расположением в сценическом пространстве человеческих тел (актеров) и предметов (стул, стол, дверь, стена, преграда).</w:t>
      </w:r>
    </w:p>
    <w:p w:rsidR="00BA1684" w:rsidRPr="0060394A" w:rsidRDefault="00DD7E18" w:rsidP="00F8450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lastRenderedPageBreak/>
        <w:t>Для раскрытия темы необходимо познакомит</w:t>
      </w:r>
      <w:r w:rsidR="008375F8">
        <w:rPr>
          <w:sz w:val="28"/>
          <w:szCs w:val="28"/>
          <w:lang w:eastAsia="en-US"/>
        </w:rPr>
        <w:t>ь</w:t>
      </w:r>
      <w:r w:rsidRPr="0060394A">
        <w:rPr>
          <w:sz w:val="28"/>
          <w:szCs w:val="28"/>
          <w:lang w:eastAsia="en-US"/>
        </w:rPr>
        <w:t xml:space="preserve">ся с </w:t>
      </w:r>
      <w:r w:rsidR="00BA1684" w:rsidRPr="0060394A">
        <w:rPr>
          <w:sz w:val="28"/>
          <w:szCs w:val="28"/>
          <w:lang w:eastAsia="en-US"/>
        </w:rPr>
        <w:t xml:space="preserve">известным </w:t>
      </w:r>
      <w:r w:rsidRPr="0060394A">
        <w:rPr>
          <w:sz w:val="28"/>
          <w:szCs w:val="28"/>
          <w:lang w:eastAsia="en-US"/>
        </w:rPr>
        <w:t xml:space="preserve">упражнением   </w:t>
      </w:r>
      <w:r w:rsidR="00BA1684" w:rsidRPr="0060394A">
        <w:rPr>
          <w:sz w:val="28"/>
          <w:szCs w:val="28"/>
          <w:lang w:eastAsia="en-US"/>
        </w:rPr>
        <w:t>«Скульптура»</w:t>
      </w:r>
      <w:r w:rsidR="00D074F2" w:rsidRPr="0060394A">
        <w:rPr>
          <w:sz w:val="28"/>
          <w:szCs w:val="28"/>
          <w:lang w:eastAsia="en-US"/>
        </w:rPr>
        <w:t>,</w:t>
      </w:r>
      <w:r w:rsidR="00BA1684" w:rsidRPr="0060394A">
        <w:rPr>
          <w:sz w:val="28"/>
          <w:szCs w:val="28"/>
          <w:lang w:eastAsia="en-US"/>
        </w:rPr>
        <w:t xml:space="preserve"> </w:t>
      </w:r>
      <w:r w:rsidR="00D074F2" w:rsidRPr="0060394A">
        <w:rPr>
          <w:sz w:val="28"/>
          <w:szCs w:val="28"/>
          <w:lang w:eastAsia="en-US"/>
        </w:rPr>
        <w:t>с</w:t>
      </w:r>
      <w:r w:rsidR="00BA1684" w:rsidRPr="0060394A">
        <w:rPr>
          <w:sz w:val="28"/>
          <w:szCs w:val="28"/>
          <w:lang w:eastAsia="en-US"/>
        </w:rPr>
        <w:t xml:space="preserve"> упражнением «Ожившая скульптура».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Пусть это будут скульптуры, которые впоследствии</w:t>
      </w:r>
      <w:r w:rsidR="008375F8">
        <w:rPr>
          <w:sz w:val="28"/>
          <w:szCs w:val="28"/>
          <w:lang w:eastAsia="en-US"/>
        </w:rPr>
        <w:t xml:space="preserve"> оживают </w:t>
      </w:r>
      <w:r w:rsidRPr="0060394A">
        <w:rPr>
          <w:sz w:val="28"/>
          <w:szCs w:val="28"/>
          <w:lang w:eastAsia="en-US"/>
        </w:rPr>
        <w:t xml:space="preserve">в связи с тем, что </w:t>
      </w:r>
      <w:r w:rsidR="00BA1684" w:rsidRPr="0060394A">
        <w:rPr>
          <w:sz w:val="28"/>
          <w:szCs w:val="28"/>
          <w:lang w:eastAsia="en-US"/>
        </w:rPr>
        <w:t>им</w:t>
      </w:r>
      <w:r w:rsidR="008375F8">
        <w:rPr>
          <w:sz w:val="28"/>
          <w:szCs w:val="28"/>
          <w:lang w:eastAsia="en-US"/>
        </w:rPr>
        <w:t xml:space="preserve"> хочется вздохнуть, </w:t>
      </w:r>
      <w:r w:rsidRPr="0060394A">
        <w:rPr>
          <w:sz w:val="28"/>
          <w:szCs w:val="28"/>
          <w:lang w:eastAsia="en-US"/>
        </w:rPr>
        <w:t>отмахнут</w:t>
      </w:r>
      <w:r w:rsidR="00F8450B">
        <w:rPr>
          <w:sz w:val="28"/>
          <w:szCs w:val="28"/>
          <w:lang w:eastAsia="en-US"/>
        </w:rPr>
        <w:t>ь</w:t>
      </w:r>
      <w:r w:rsidRPr="0060394A">
        <w:rPr>
          <w:sz w:val="28"/>
          <w:szCs w:val="28"/>
          <w:lang w:eastAsia="en-US"/>
        </w:rPr>
        <w:t>ся от назойливой мухи или комарика, почесать нос, чихнуть.</w:t>
      </w:r>
    </w:p>
    <w:p w:rsidR="00BA1684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Педагог может выстроить картину с участием </w:t>
      </w:r>
      <w:r w:rsidR="00F8450B">
        <w:rPr>
          <w:sz w:val="28"/>
          <w:szCs w:val="28"/>
          <w:lang w:eastAsia="en-US"/>
        </w:rPr>
        <w:t>трех</w:t>
      </w:r>
      <w:r w:rsidR="008375F8">
        <w:rPr>
          <w:sz w:val="28"/>
          <w:szCs w:val="28"/>
          <w:lang w:eastAsia="en-US"/>
        </w:rPr>
        <w:t xml:space="preserve"> и более актеров и попросить оживить её</w:t>
      </w:r>
      <w:r w:rsidRPr="0060394A">
        <w:rPr>
          <w:sz w:val="28"/>
          <w:szCs w:val="28"/>
          <w:lang w:eastAsia="en-US"/>
        </w:rPr>
        <w:t xml:space="preserve">. </w:t>
      </w:r>
      <w:r w:rsidR="00BA1684" w:rsidRPr="0060394A">
        <w:rPr>
          <w:sz w:val="28"/>
          <w:szCs w:val="28"/>
          <w:lang w:eastAsia="en-US"/>
        </w:rPr>
        <w:t xml:space="preserve"> </w:t>
      </w:r>
    </w:p>
    <w:p w:rsidR="00BA1684" w:rsidRPr="0060394A" w:rsidRDefault="00BA168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Упражнение «Стоп – кадр».</w:t>
      </w:r>
    </w:p>
    <w:p w:rsidR="00DD7E18" w:rsidRPr="0060394A" w:rsidRDefault="00F8450B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Предложить изобразить фотоснимок </w:t>
      </w:r>
      <w:r w:rsidR="00DD7E18" w:rsidRPr="0060394A">
        <w:rPr>
          <w:sz w:val="28"/>
          <w:szCs w:val="28"/>
          <w:lang w:eastAsia="en-US"/>
        </w:rPr>
        <w:t>и включить</w:t>
      </w:r>
      <w:r w:rsidR="00BA1684" w:rsidRPr="0060394A">
        <w:rPr>
          <w:sz w:val="28"/>
          <w:szCs w:val="28"/>
          <w:lang w:eastAsia="en-US"/>
        </w:rPr>
        <w:t xml:space="preserve"> (оживить)</w:t>
      </w:r>
      <w:r w:rsidR="00DD7E18" w:rsidRPr="0060394A">
        <w:rPr>
          <w:sz w:val="28"/>
          <w:szCs w:val="28"/>
          <w:lang w:eastAsia="en-US"/>
        </w:rPr>
        <w:t xml:space="preserve"> его на несколько секунд.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</w:t>
      </w:r>
      <w:r w:rsidR="00F8450B">
        <w:rPr>
          <w:sz w:val="28"/>
          <w:szCs w:val="28"/>
          <w:lang w:eastAsia="en-US"/>
        </w:rPr>
        <w:t>Упражнение</w:t>
      </w:r>
      <w:r w:rsidRPr="0060394A">
        <w:rPr>
          <w:sz w:val="28"/>
          <w:szCs w:val="28"/>
          <w:lang w:eastAsia="en-US"/>
        </w:rPr>
        <w:t xml:space="preserve"> дает возможность понять, что мизансцена – это не застывшая пафосна</w:t>
      </w:r>
      <w:r w:rsidR="00F8450B">
        <w:rPr>
          <w:sz w:val="28"/>
          <w:szCs w:val="28"/>
          <w:lang w:eastAsia="en-US"/>
        </w:rPr>
        <w:t xml:space="preserve">я скульптура, а остановленный </w:t>
      </w:r>
      <w:r w:rsidRPr="0060394A">
        <w:rPr>
          <w:sz w:val="28"/>
          <w:szCs w:val="28"/>
          <w:lang w:eastAsia="en-US"/>
        </w:rPr>
        <w:t>процесс течения жиз</w:t>
      </w:r>
      <w:r w:rsidR="00F8450B">
        <w:rPr>
          <w:sz w:val="28"/>
          <w:szCs w:val="28"/>
          <w:lang w:eastAsia="en-US"/>
        </w:rPr>
        <w:t xml:space="preserve">ни. </w:t>
      </w:r>
      <w:r w:rsidRPr="0060394A">
        <w:rPr>
          <w:sz w:val="28"/>
          <w:szCs w:val="28"/>
          <w:lang w:eastAsia="en-US"/>
        </w:rPr>
        <w:t>Дети приобретают навыки  импровизационного самочувствия</w:t>
      </w:r>
      <w:r w:rsidR="00BA1684" w:rsidRPr="0060394A">
        <w:rPr>
          <w:sz w:val="28"/>
          <w:szCs w:val="28"/>
          <w:lang w:eastAsia="en-US"/>
        </w:rPr>
        <w:t>.</w:t>
      </w:r>
    </w:p>
    <w:p w:rsidR="009B14C1" w:rsidRPr="0060394A" w:rsidRDefault="006B4D29" w:rsidP="00F8450B">
      <w:pPr>
        <w:tabs>
          <w:tab w:val="left" w:pos="284"/>
        </w:tabs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F8450B">
        <w:rPr>
          <w:b/>
          <w:sz w:val="28"/>
          <w:szCs w:val="28"/>
          <w:lang w:eastAsia="en-US"/>
        </w:rPr>
        <w:t xml:space="preserve">5  «Необыкновенное приключение </w:t>
      </w:r>
      <w:r w:rsidRPr="0060394A">
        <w:rPr>
          <w:b/>
          <w:sz w:val="28"/>
          <w:szCs w:val="28"/>
          <w:lang w:eastAsia="en-US"/>
        </w:rPr>
        <w:t>обычного предмета»</w:t>
      </w:r>
      <w:r w:rsidR="009B14C1" w:rsidRPr="0060394A">
        <w:rPr>
          <w:sz w:val="28"/>
          <w:szCs w:val="28"/>
          <w:lang w:eastAsia="en-US"/>
        </w:rPr>
        <w:t>.</w:t>
      </w:r>
    </w:p>
    <w:p w:rsidR="00D074F2" w:rsidRPr="0060394A" w:rsidRDefault="00BA1684" w:rsidP="00242194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Дать письменное задание  сочинить  сказку (историю</w:t>
      </w:r>
      <w:r w:rsidR="00F8450B">
        <w:rPr>
          <w:sz w:val="28"/>
          <w:szCs w:val="28"/>
          <w:lang w:eastAsia="en-US"/>
        </w:rPr>
        <w:t xml:space="preserve">) «Необыкновенное приключение </w:t>
      </w:r>
      <w:r w:rsidRPr="0060394A">
        <w:rPr>
          <w:sz w:val="28"/>
          <w:szCs w:val="28"/>
          <w:lang w:eastAsia="en-US"/>
        </w:rPr>
        <w:t>обычного предмета»</w:t>
      </w:r>
      <w:r w:rsidR="00F8450B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по схеме</w:t>
      </w:r>
      <w:r w:rsidR="00D074F2"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рисунок – сочинение - этюд. Прежде</w:t>
      </w:r>
      <w:r w:rsidR="008375F8">
        <w:rPr>
          <w:sz w:val="28"/>
          <w:szCs w:val="28"/>
          <w:lang w:eastAsia="en-US"/>
        </w:rPr>
        <w:t>,</w:t>
      </w:r>
      <w:r w:rsidR="009B14C1" w:rsidRPr="0060394A">
        <w:rPr>
          <w:sz w:val="28"/>
          <w:szCs w:val="28"/>
          <w:lang w:eastAsia="en-US"/>
        </w:rPr>
        <w:t xml:space="preserve"> чем перейти к этюду</w:t>
      </w:r>
      <w:r w:rsidR="008375F8">
        <w:rPr>
          <w:sz w:val="28"/>
          <w:szCs w:val="28"/>
          <w:lang w:eastAsia="en-US"/>
        </w:rPr>
        <w:t>,</w:t>
      </w:r>
      <w:r w:rsidR="009B14C1" w:rsidRPr="0060394A">
        <w:rPr>
          <w:sz w:val="28"/>
          <w:szCs w:val="28"/>
          <w:lang w:eastAsia="en-US"/>
        </w:rPr>
        <w:t xml:space="preserve"> проведите предложенные игры. </w:t>
      </w:r>
    </w:p>
    <w:p w:rsidR="009B14C1" w:rsidRPr="0060394A" w:rsidRDefault="009B14C1" w:rsidP="00242194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Комплекс упражнений на р</w:t>
      </w:r>
      <w:r w:rsidR="00F8450B">
        <w:rPr>
          <w:sz w:val="28"/>
          <w:szCs w:val="28"/>
        </w:rPr>
        <w:t>азвитие ассоциативного мышления</w:t>
      </w:r>
      <w:r w:rsidRPr="0060394A">
        <w:rPr>
          <w:sz w:val="28"/>
          <w:szCs w:val="28"/>
        </w:rPr>
        <w:t xml:space="preserve"> долж</w:t>
      </w:r>
      <w:r w:rsidR="00F8450B">
        <w:rPr>
          <w:sz w:val="28"/>
          <w:szCs w:val="28"/>
        </w:rPr>
        <w:t xml:space="preserve">ны предварять  </w:t>
      </w:r>
      <w:r w:rsidRPr="0060394A">
        <w:rPr>
          <w:sz w:val="28"/>
          <w:szCs w:val="28"/>
        </w:rPr>
        <w:t xml:space="preserve">одно-два  </w:t>
      </w:r>
      <w:r w:rsidR="00F8450B">
        <w:rPr>
          <w:sz w:val="28"/>
          <w:szCs w:val="28"/>
        </w:rPr>
        <w:t>упражнения</w:t>
      </w:r>
      <w:r w:rsidRPr="0060394A">
        <w:rPr>
          <w:sz w:val="28"/>
          <w:szCs w:val="28"/>
        </w:rPr>
        <w:t xml:space="preserve">  на  концентрацию  внимания.</w:t>
      </w:r>
    </w:p>
    <w:p w:rsidR="009B14C1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Игры «П</w:t>
      </w:r>
      <w:r w:rsidR="00F8450B">
        <w:rPr>
          <w:sz w:val="28"/>
          <w:szCs w:val="28"/>
        </w:rPr>
        <w:t>оймай хлопок», «Что летает?», «</w:t>
      </w:r>
      <w:r w:rsidRPr="0060394A">
        <w:rPr>
          <w:sz w:val="28"/>
          <w:szCs w:val="28"/>
        </w:rPr>
        <w:t>Аисты и  пингвины».</w:t>
      </w:r>
    </w:p>
    <w:p w:rsidR="009B14C1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1</w:t>
      </w:r>
      <w:r w:rsidR="00F8450B">
        <w:rPr>
          <w:sz w:val="28"/>
          <w:szCs w:val="28"/>
        </w:rPr>
        <w:t>: Р</w:t>
      </w:r>
      <w:r w:rsidR="009B14C1" w:rsidRPr="0060394A">
        <w:rPr>
          <w:sz w:val="28"/>
          <w:szCs w:val="28"/>
        </w:rPr>
        <w:t>ассмотреть предмет (книга, стол или стул)  с тем, чтобы затем подробно описать его по памяти; на ощупь рассортировать предметы на столе по общему признаку; узнать по запаху</w:t>
      </w:r>
      <w:r w:rsidR="00F8450B">
        <w:rPr>
          <w:sz w:val="28"/>
          <w:szCs w:val="28"/>
        </w:rPr>
        <w:t>,</w:t>
      </w:r>
      <w:r w:rsidR="009B14C1" w:rsidRPr="0060394A">
        <w:rPr>
          <w:sz w:val="28"/>
          <w:szCs w:val="28"/>
        </w:rPr>
        <w:t xml:space="preserve"> кому</w:t>
      </w:r>
      <w:r w:rsidR="00F8450B">
        <w:rPr>
          <w:sz w:val="28"/>
          <w:szCs w:val="28"/>
        </w:rPr>
        <w:t xml:space="preserve"> из присутствующих принадлежит </w:t>
      </w:r>
      <w:r w:rsidR="009B14C1" w:rsidRPr="0060394A">
        <w:rPr>
          <w:sz w:val="28"/>
          <w:szCs w:val="28"/>
        </w:rPr>
        <w:t>та или иная  вещь и т.д.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2: В</w:t>
      </w:r>
      <w:r w:rsidR="00A2427B" w:rsidRPr="0060394A">
        <w:rPr>
          <w:sz w:val="28"/>
          <w:szCs w:val="28"/>
        </w:rPr>
        <w:t>ыбрать любой предмет и рассмотреть его. Подумать, на что он похож. Попытаться представить, чем раньше был этот предмет или где он находился. Определить, какой у него характер, какое настроение в данный момент.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3: С</w:t>
      </w:r>
      <w:r w:rsidR="00A2427B" w:rsidRPr="0060394A">
        <w:rPr>
          <w:sz w:val="28"/>
          <w:szCs w:val="28"/>
        </w:rPr>
        <w:t>очинить и рассказать небольшую историю о данном предмете.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Задание</w:t>
      </w:r>
      <w:r w:rsidR="00A2427B" w:rsidRPr="0060394A">
        <w:rPr>
          <w:sz w:val="28"/>
          <w:szCs w:val="28"/>
        </w:rPr>
        <w:t xml:space="preserve"> 4: Придумать и воспроизвести беседу, которую ведут листик, камень, прищепка и т.д.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5: Каждый предмет обыграть в небольшой сценке, придуманной самим. Передать характер предмета-образа.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6:  Принести из дома любимую игрушку. Показать ее другим </w:t>
      </w:r>
      <w:r w:rsidR="00F8450B">
        <w:rPr>
          <w:sz w:val="28"/>
          <w:szCs w:val="28"/>
        </w:rPr>
        <w:t>ученикам</w:t>
      </w:r>
      <w:r w:rsidR="00A2427B" w:rsidRPr="0060394A">
        <w:rPr>
          <w:sz w:val="28"/>
          <w:szCs w:val="28"/>
        </w:rPr>
        <w:t xml:space="preserve"> и рассказать, какой у нее характер, что она любит.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7:   Предложить двум детям побеседовать от имени игрушек</w:t>
      </w:r>
      <w:r w:rsidR="00F8450B">
        <w:rPr>
          <w:sz w:val="28"/>
          <w:szCs w:val="28"/>
        </w:rPr>
        <w:t>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8: </w:t>
      </w:r>
      <w:r w:rsidR="00A2427B" w:rsidRPr="0060394A">
        <w:rPr>
          <w:sz w:val="28"/>
          <w:szCs w:val="28"/>
        </w:rPr>
        <w:t>Устроить импровизированный концерт, исполняемый игрушками.</w:t>
      </w:r>
    </w:p>
    <w:p w:rsidR="00EA0FD1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  <w:lang w:eastAsia="en-US"/>
        </w:rPr>
        <w:t>И</w:t>
      </w:r>
      <w:r w:rsidR="00F8450B">
        <w:rPr>
          <w:sz w:val="28"/>
          <w:szCs w:val="28"/>
        </w:rPr>
        <w:t>гра «</w:t>
      </w:r>
      <w:r w:rsidR="00EA0FD1" w:rsidRPr="0060394A">
        <w:rPr>
          <w:sz w:val="28"/>
          <w:szCs w:val="28"/>
        </w:rPr>
        <w:t>Угадай-ка</w:t>
      </w:r>
      <w:r w:rsidR="00F8450B">
        <w:rPr>
          <w:sz w:val="28"/>
          <w:szCs w:val="28"/>
        </w:rPr>
        <w:t xml:space="preserve"> </w:t>
      </w:r>
      <w:r w:rsidR="00EA0FD1" w:rsidRPr="0060394A">
        <w:rPr>
          <w:sz w:val="28"/>
          <w:szCs w:val="28"/>
        </w:rPr>
        <w:t>3»</w:t>
      </w:r>
      <w:r w:rsidR="00F8450B">
        <w:rPr>
          <w:sz w:val="28"/>
          <w:szCs w:val="28"/>
        </w:rPr>
        <w:t>.</w:t>
      </w:r>
    </w:p>
    <w:p w:rsidR="00EA0FD1" w:rsidRPr="0060394A" w:rsidRDefault="00F8450B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Суть игры </w:t>
      </w:r>
      <w:r w:rsidR="00EA0FD1" w:rsidRPr="0060394A">
        <w:rPr>
          <w:sz w:val="28"/>
          <w:szCs w:val="28"/>
        </w:rPr>
        <w:t xml:space="preserve">состоит в </w:t>
      </w:r>
      <w:r>
        <w:rPr>
          <w:sz w:val="28"/>
          <w:szCs w:val="28"/>
        </w:rPr>
        <w:t>следующем. У</w:t>
      </w:r>
      <w:r w:rsidR="00EA0FD1" w:rsidRPr="0060394A">
        <w:rPr>
          <w:sz w:val="28"/>
          <w:szCs w:val="28"/>
        </w:rPr>
        <w:t>частник как можно точно старае</w:t>
      </w:r>
      <w:r>
        <w:rPr>
          <w:sz w:val="28"/>
          <w:szCs w:val="28"/>
        </w:rPr>
        <w:t xml:space="preserve">тся изобразить один из бытовых </w:t>
      </w:r>
      <w:r w:rsidR="00EA0FD1" w:rsidRPr="0060394A">
        <w:rPr>
          <w:sz w:val="28"/>
          <w:szCs w:val="28"/>
        </w:rPr>
        <w:t xml:space="preserve">приборов. </w:t>
      </w:r>
      <w:r>
        <w:rPr>
          <w:sz w:val="28"/>
          <w:szCs w:val="28"/>
        </w:rPr>
        <w:t>Например</w:t>
      </w:r>
      <w:r w:rsidR="00EA0FD1" w:rsidRPr="0060394A">
        <w:rPr>
          <w:sz w:val="28"/>
          <w:szCs w:val="28"/>
        </w:rPr>
        <w:t>:  Миксер, Утюг, Чайн</w:t>
      </w:r>
      <w:r w:rsidR="008375F8">
        <w:rPr>
          <w:sz w:val="28"/>
          <w:szCs w:val="28"/>
        </w:rPr>
        <w:t xml:space="preserve">ик, Торшер и т.п. Остальные же </w:t>
      </w:r>
      <w:r w:rsidR="00EA0FD1" w:rsidRPr="0060394A">
        <w:rPr>
          <w:sz w:val="28"/>
          <w:szCs w:val="28"/>
        </w:rPr>
        <w:t>стараются угадать  предмет. Сл</w:t>
      </w:r>
      <w:r w:rsidR="008375F8">
        <w:rPr>
          <w:sz w:val="28"/>
          <w:szCs w:val="28"/>
        </w:rPr>
        <w:t xml:space="preserve">едующим выходит  на площадку </w:t>
      </w:r>
      <w:r w:rsidR="00EA0FD1" w:rsidRPr="0060394A">
        <w:rPr>
          <w:sz w:val="28"/>
          <w:szCs w:val="28"/>
        </w:rPr>
        <w:t xml:space="preserve">тот, кто  первым угадал. </w:t>
      </w:r>
    </w:p>
    <w:p w:rsidR="00EA0FD1" w:rsidRPr="0060394A" w:rsidRDefault="00EA0FD1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«Угадай-ка</w:t>
      </w:r>
      <w:r w:rsidR="00F8450B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4»</w:t>
      </w:r>
      <w:r w:rsidR="00F8450B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</w:p>
    <w:p w:rsidR="00EA0FD1" w:rsidRPr="0060394A" w:rsidRDefault="00EA0FD1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Дети загадывают предмет (или животное) в отсутствии во</w:t>
      </w:r>
      <w:r w:rsidR="008375F8">
        <w:rPr>
          <w:sz w:val="28"/>
          <w:szCs w:val="28"/>
        </w:rPr>
        <w:t>дящего.  Водящий,  по возвращении,</w:t>
      </w:r>
      <w:r w:rsidRPr="0060394A">
        <w:rPr>
          <w:sz w:val="28"/>
          <w:szCs w:val="28"/>
        </w:rPr>
        <w:t xml:space="preserve"> задает наводящие вопросы каждому игроку  с це</w:t>
      </w:r>
      <w:r w:rsidR="00F8450B">
        <w:rPr>
          <w:sz w:val="28"/>
          <w:szCs w:val="28"/>
        </w:rPr>
        <w:t>лью  изучения признаков</w:t>
      </w:r>
      <w:r w:rsidR="008375F8">
        <w:rPr>
          <w:sz w:val="28"/>
          <w:szCs w:val="28"/>
        </w:rPr>
        <w:t xml:space="preserve"> загаданного предмета</w:t>
      </w:r>
      <w:r w:rsidR="00F8450B">
        <w:rPr>
          <w:sz w:val="28"/>
          <w:szCs w:val="28"/>
        </w:rPr>
        <w:t xml:space="preserve">. Какой он? </w:t>
      </w:r>
      <w:r w:rsidRPr="0060394A">
        <w:rPr>
          <w:sz w:val="28"/>
          <w:szCs w:val="28"/>
        </w:rPr>
        <w:t>Ответ может выражаться только прилагательными, определяющими его цвет и форму. По этим распл</w:t>
      </w:r>
      <w:r w:rsidR="00F8450B">
        <w:rPr>
          <w:sz w:val="28"/>
          <w:szCs w:val="28"/>
        </w:rPr>
        <w:t xml:space="preserve">ывчатым прилагательным водящий </w:t>
      </w:r>
      <w:r w:rsidRPr="0060394A">
        <w:rPr>
          <w:sz w:val="28"/>
          <w:szCs w:val="28"/>
        </w:rPr>
        <w:t xml:space="preserve">пытается угадать задуманный всеми конкретный объект. </w:t>
      </w:r>
    </w:p>
    <w:p w:rsidR="009B14C1" w:rsidRPr="0060394A" w:rsidRDefault="00F8450B" w:rsidP="00F8450B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="00A757BF">
        <w:rPr>
          <w:rFonts w:ascii="Times New Roman" w:hAnsi="Times New Roman"/>
          <w:b/>
          <w:sz w:val="28"/>
          <w:szCs w:val="28"/>
        </w:rPr>
        <w:t>6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 «Обыкновенное чудо». </w:t>
      </w:r>
      <w:r w:rsidR="006B4D29" w:rsidRPr="0060394A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B14C1" w:rsidRPr="00F8450B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50B">
        <w:rPr>
          <w:sz w:val="28"/>
          <w:szCs w:val="28"/>
          <w:lang w:eastAsia="en-US"/>
        </w:rPr>
        <w:t xml:space="preserve">Задание 1: </w:t>
      </w:r>
      <w:r w:rsidR="009B14C1" w:rsidRPr="00F8450B">
        <w:rPr>
          <w:sz w:val="28"/>
          <w:szCs w:val="28"/>
          <w:lang w:eastAsia="en-US"/>
        </w:rPr>
        <w:t>Дать письменное задание  сочинить  диалог двух антагонистов.</w:t>
      </w:r>
    </w:p>
    <w:p w:rsidR="00B968B6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50B">
        <w:rPr>
          <w:sz w:val="28"/>
          <w:szCs w:val="28"/>
          <w:lang w:eastAsia="en-US"/>
        </w:rPr>
        <w:t>Диалог</w:t>
      </w:r>
      <w:r w:rsidR="00F8450B">
        <w:rPr>
          <w:sz w:val="28"/>
          <w:szCs w:val="28"/>
          <w:lang w:eastAsia="en-US"/>
        </w:rPr>
        <w:t xml:space="preserve"> </w:t>
      </w:r>
      <w:r w:rsidR="008375F8">
        <w:rPr>
          <w:sz w:val="28"/>
          <w:szCs w:val="28"/>
          <w:lang w:eastAsia="en-US"/>
        </w:rPr>
        <w:t>антагонистов собственного сочинения, например,</w:t>
      </w:r>
      <w:r w:rsidRPr="0060394A">
        <w:rPr>
          <w:sz w:val="28"/>
          <w:szCs w:val="28"/>
          <w:lang w:eastAsia="en-US"/>
        </w:rPr>
        <w:t xml:space="preserve"> о</w:t>
      </w:r>
      <w:r w:rsidR="009B14C1" w:rsidRPr="0060394A">
        <w:rPr>
          <w:sz w:val="28"/>
          <w:szCs w:val="28"/>
          <w:lang w:eastAsia="en-US"/>
        </w:rPr>
        <w:t xml:space="preserve"> чем поспорили Кощей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Бессмертный  и  Жар-Птица,  Баба Яга и</w:t>
      </w:r>
      <w:r w:rsidRPr="0060394A">
        <w:rPr>
          <w:sz w:val="28"/>
          <w:szCs w:val="28"/>
          <w:lang w:eastAsia="en-US"/>
        </w:rPr>
        <w:t xml:space="preserve"> Голубь; о</w:t>
      </w:r>
      <w:r w:rsidR="009B14C1" w:rsidRPr="0060394A">
        <w:rPr>
          <w:sz w:val="28"/>
          <w:szCs w:val="28"/>
          <w:lang w:eastAsia="en-US"/>
        </w:rPr>
        <w:t xml:space="preserve"> чем  спорили две  головы Змея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Горыныча при виде</w:t>
      </w:r>
      <w:r w:rsidR="00F8450B">
        <w:rPr>
          <w:sz w:val="28"/>
          <w:szCs w:val="28"/>
          <w:lang w:eastAsia="en-US"/>
        </w:rPr>
        <w:t xml:space="preserve">  прекрасной  Принцессы (Марьи </w:t>
      </w:r>
      <w:r w:rsidR="009B14C1" w:rsidRPr="0060394A">
        <w:rPr>
          <w:sz w:val="28"/>
          <w:szCs w:val="28"/>
          <w:lang w:eastAsia="en-US"/>
        </w:rPr>
        <w:t>Царевны, Елены Премудрой)</w:t>
      </w:r>
      <w:r w:rsidRPr="0060394A">
        <w:rPr>
          <w:sz w:val="28"/>
          <w:szCs w:val="28"/>
          <w:lang w:eastAsia="en-US"/>
        </w:rPr>
        <w:t>; о</w:t>
      </w:r>
      <w:r w:rsidR="009B14C1" w:rsidRPr="0060394A">
        <w:rPr>
          <w:sz w:val="28"/>
          <w:szCs w:val="28"/>
          <w:lang w:eastAsia="en-US"/>
        </w:rPr>
        <w:t xml:space="preserve"> че</w:t>
      </w:r>
      <w:r w:rsidR="00F8450B">
        <w:rPr>
          <w:sz w:val="28"/>
          <w:szCs w:val="28"/>
          <w:lang w:eastAsia="en-US"/>
        </w:rPr>
        <w:t xml:space="preserve">м  спорили три </w:t>
      </w:r>
      <w:r w:rsidR="009B14C1" w:rsidRPr="0060394A">
        <w:rPr>
          <w:sz w:val="28"/>
          <w:szCs w:val="28"/>
          <w:lang w:eastAsia="en-US"/>
        </w:rPr>
        <w:t>головы Змея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Горыныча при виде на горизонте  всадника на коне.</w:t>
      </w:r>
    </w:p>
    <w:p w:rsidR="009B14C1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Задание 2: </w:t>
      </w:r>
      <w:r w:rsidR="009B14C1" w:rsidRPr="0060394A">
        <w:rPr>
          <w:sz w:val="28"/>
          <w:szCs w:val="28"/>
          <w:lang w:eastAsia="en-US"/>
        </w:rPr>
        <w:t>Попробовать разыграть эти ситуации на сценической площадке.</w:t>
      </w:r>
    </w:p>
    <w:p w:rsidR="009B14C1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</w:rPr>
        <w:t>У</w:t>
      </w:r>
      <w:r w:rsidR="009B14C1" w:rsidRPr="0060394A">
        <w:rPr>
          <w:sz w:val="28"/>
          <w:szCs w:val="28"/>
        </w:rPr>
        <w:t>пражнения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на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включение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воображения</w:t>
      </w:r>
      <w:r w:rsidR="00F8450B">
        <w:rPr>
          <w:sz w:val="28"/>
          <w:szCs w:val="28"/>
        </w:rPr>
        <w:t>.</w:t>
      </w:r>
      <w:r w:rsidR="009B14C1" w:rsidRPr="0060394A">
        <w:rPr>
          <w:sz w:val="28"/>
          <w:szCs w:val="28"/>
        </w:rPr>
        <w:t xml:space="preserve">  </w:t>
      </w:r>
    </w:p>
    <w:p w:rsidR="00D074F2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Упражнения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 ситуации, развивающие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способность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живо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интуитивно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отвечать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на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объективные изменения условий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вымысла:</w:t>
      </w:r>
      <w:r w:rsidR="00B968B6" w:rsidRPr="0060394A">
        <w:rPr>
          <w:sz w:val="28"/>
          <w:szCs w:val="28"/>
        </w:rPr>
        <w:t xml:space="preserve"> </w:t>
      </w:r>
    </w:p>
    <w:p w:rsidR="009B14C1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B968B6" w:rsidRPr="0060394A">
        <w:rPr>
          <w:sz w:val="28"/>
          <w:szCs w:val="28"/>
        </w:rPr>
        <w:t>с</w:t>
      </w:r>
      <w:r w:rsidR="009B14C1" w:rsidRPr="0060394A">
        <w:rPr>
          <w:sz w:val="28"/>
          <w:szCs w:val="28"/>
        </w:rPr>
        <w:t>ел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на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бугорок, 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это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оказался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муравейник;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- ч</w:t>
      </w:r>
      <w:r w:rsidR="009B14C1" w:rsidRPr="0060394A">
        <w:rPr>
          <w:sz w:val="28"/>
          <w:szCs w:val="28"/>
        </w:rPr>
        <w:t>ем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может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быть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стул – печкой, телевизором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т.д.;</w:t>
      </w:r>
      <w:r w:rsidR="00B968B6" w:rsidRPr="0060394A">
        <w:rPr>
          <w:sz w:val="28"/>
          <w:szCs w:val="28"/>
        </w:rPr>
        <w:t xml:space="preserve">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9B14C1" w:rsidRPr="0060394A">
        <w:rPr>
          <w:sz w:val="28"/>
          <w:szCs w:val="28"/>
        </w:rPr>
        <w:t>табуретка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может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быть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собачьей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конурой, колючим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кустарником</w:t>
      </w:r>
      <w:r w:rsidR="00B968B6" w:rsidRPr="0060394A">
        <w:rPr>
          <w:sz w:val="28"/>
          <w:szCs w:val="28"/>
        </w:rPr>
        <w:t xml:space="preserve">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B968B6" w:rsidRPr="0060394A">
        <w:rPr>
          <w:sz w:val="28"/>
          <w:szCs w:val="28"/>
        </w:rPr>
        <w:t>п</w:t>
      </w:r>
      <w:r w:rsidR="009B14C1" w:rsidRPr="0060394A">
        <w:rPr>
          <w:sz w:val="28"/>
          <w:szCs w:val="28"/>
        </w:rPr>
        <w:t>рячусь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комнате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-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почему? </w:t>
      </w:r>
      <w:r w:rsidR="003A1287">
        <w:rPr>
          <w:sz w:val="28"/>
          <w:szCs w:val="28"/>
        </w:rPr>
        <w:t>о</w:t>
      </w:r>
      <w:r w:rsidR="009B14C1" w:rsidRPr="0060394A">
        <w:rPr>
          <w:sz w:val="28"/>
          <w:szCs w:val="28"/>
        </w:rPr>
        <w:t>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кого?;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9B14C1" w:rsidRPr="0060394A">
        <w:rPr>
          <w:sz w:val="28"/>
          <w:szCs w:val="28"/>
        </w:rPr>
        <w:t>закрываю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дверь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–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почему? как?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т.д.</w:t>
      </w:r>
      <w:r w:rsidR="00A2427B" w:rsidRPr="0060394A">
        <w:rPr>
          <w:sz w:val="28"/>
          <w:szCs w:val="28"/>
        </w:rPr>
        <w:t xml:space="preserve">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- п</w:t>
      </w:r>
      <w:r w:rsidR="009B14C1" w:rsidRPr="0060394A">
        <w:rPr>
          <w:sz w:val="28"/>
          <w:szCs w:val="28"/>
        </w:rPr>
        <w:t>ревращение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аудитории в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магазин, бассейн  и т</w:t>
      </w:r>
      <w:r w:rsidR="00B968B6" w:rsidRPr="0060394A">
        <w:rPr>
          <w:sz w:val="28"/>
          <w:szCs w:val="28"/>
        </w:rPr>
        <w:t>.</w:t>
      </w:r>
      <w:r w:rsidR="009B14C1" w:rsidRPr="0060394A">
        <w:rPr>
          <w:sz w:val="28"/>
          <w:szCs w:val="28"/>
        </w:rPr>
        <w:t xml:space="preserve">д. </w:t>
      </w:r>
    </w:p>
    <w:p w:rsidR="009B14C1" w:rsidRPr="0060394A" w:rsidRDefault="003A0C80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 Упражнений на развитие воображения очень много, преподаватель может их добавить на сво</w:t>
      </w:r>
      <w:r w:rsidR="00D074F2" w:rsidRPr="0060394A">
        <w:rPr>
          <w:sz w:val="28"/>
          <w:szCs w:val="28"/>
        </w:rPr>
        <w:t>ё</w:t>
      </w:r>
      <w:r w:rsidRPr="0060394A">
        <w:rPr>
          <w:sz w:val="28"/>
          <w:szCs w:val="28"/>
        </w:rPr>
        <w:t xml:space="preserve"> усмотрение.</w:t>
      </w:r>
    </w:p>
    <w:p w:rsidR="003A0C80" w:rsidRPr="0060394A" w:rsidRDefault="003A1287" w:rsidP="003A1287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7 «Понятие  э</w:t>
      </w:r>
      <w:r w:rsidR="006B4D29" w:rsidRPr="0060394A">
        <w:rPr>
          <w:b/>
          <w:sz w:val="28"/>
          <w:szCs w:val="28"/>
          <w:lang w:eastAsia="en-US"/>
        </w:rPr>
        <w:t>тюд</w:t>
      </w:r>
      <w:r>
        <w:rPr>
          <w:b/>
          <w:sz w:val="28"/>
          <w:szCs w:val="28"/>
          <w:lang w:eastAsia="en-US"/>
        </w:rPr>
        <w:t>а</w:t>
      </w:r>
      <w:r w:rsidR="006B4D29" w:rsidRPr="0060394A">
        <w:rPr>
          <w:b/>
          <w:sz w:val="28"/>
          <w:szCs w:val="28"/>
          <w:lang w:eastAsia="en-US"/>
        </w:rPr>
        <w:t xml:space="preserve">». </w:t>
      </w:r>
    </w:p>
    <w:p w:rsidR="001F4A95" w:rsidRPr="0060394A" w:rsidRDefault="003A0C80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Дать первоначальное</w:t>
      </w:r>
      <w:r w:rsidR="006B4D29" w:rsidRPr="0060394A">
        <w:rPr>
          <w:sz w:val="28"/>
          <w:szCs w:val="28"/>
          <w:lang w:eastAsia="en-US"/>
        </w:rPr>
        <w:t xml:space="preserve">  представление</w:t>
      </w:r>
      <w:r w:rsidR="003A1287">
        <w:rPr>
          <w:sz w:val="28"/>
          <w:szCs w:val="28"/>
          <w:lang w:eastAsia="en-US"/>
        </w:rPr>
        <w:t xml:space="preserve"> о </w:t>
      </w:r>
      <w:r w:rsidR="006B4D29" w:rsidRPr="0060394A">
        <w:rPr>
          <w:sz w:val="28"/>
          <w:szCs w:val="28"/>
          <w:lang w:eastAsia="en-US"/>
        </w:rPr>
        <w:t>событии.</w:t>
      </w:r>
      <w:r w:rsidR="003A1287">
        <w:rPr>
          <w:sz w:val="28"/>
          <w:szCs w:val="28"/>
          <w:lang w:eastAsia="en-US"/>
        </w:rPr>
        <w:t xml:space="preserve"> Череда</w:t>
      </w:r>
      <w:r w:rsidR="006B4D29" w:rsidRPr="0060394A">
        <w:rPr>
          <w:sz w:val="28"/>
          <w:szCs w:val="28"/>
          <w:lang w:eastAsia="en-US"/>
        </w:rPr>
        <w:t xml:space="preserve"> событий. Организация событ</w:t>
      </w:r>
      <w:r w:rsidR="001F4A95" w:rsidRPr="0060394A">
        <w:rPr>
          <w:sz w:val="28"/>
          <w:szCs w:val="28"/>
          <w:lang w:eastAsia="en-US"/>
        </w:rPr>
        <w:t>ия.</w:t>
      </w:r>
    </w:p>
    <w:p w:rsidR="001F4A95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</w:t>
      </w:r>
      <w:r w:rsidR="001F4A95" w:rsidRPr="0060394A">
        <w:rPr>
          <w:sz w:val="28"/>
          <w:szCs w:val="28"/>
        </w:rPr>
        <w:t xml:space="preserve"> «</w:t>
      </w:r>
      <w:r w:rsidR="00A2427B" w:rsidRPr="0060394A">
        <w:rPr>
          <w:sz w:val="28"/>
          <w:szCs w:val="28"/>
        </w:rPr>
        <w:t>Ситуации</w:t>
      </w:r>
      <w:r w:rsidR="001F4A95" w:rsidRPr="0060394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2427B" w:rsidRPr="0060394A" w:rsidRDefault="001F4A95" w:rsidP="003A1287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Придумать ситуации, </w:t>
      </w:r>
      <w:r w:rsidR="00A2427B" w:rsidRPr="0060394A">
        <w:rPr>
          <w:sz w:val="28"/>
          <w:szCs w:val="28"/>
        </w:rPr>
        <w:t>требующие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быстрых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и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острых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оценок, активной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работы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воображения, быстрого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и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яркого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эмоционального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отклика</w:t>
      </w:r>
      <w:r w:rsidRPr="0060394A">
        <w:rPr>
          <w:sz w:val="28"/>
          <w:szCs w:val="28"/>
        </w:rPr>
        <w:t xml:space="preserve">,  </w:t>
      </w:r>
      <w:r w:rsidR="00A2427B" w:rsidRPr="0060394A">
        <w:rPr>
          <w:sz w:val="28"/>
          <w:szCs w:val="28"/>
        </w:rPr>
        <w:t>например, ловлю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 xml:space="preserve">рыбу –  нет  клева  – клюёт; </w:t>
      </w:r>
      <w:r w:rsidRPr="0060394A">
        <w:rPr>
          <w:sz w:val="28"/>
          <w:szCs w:val="28"/>
        </w:rPr>
        <w:t>н</w:t>
      </w:r>
      <w:r w:rsidR="00A2427B" w:rsidRPr="0060394A">
        <w:rPr>
          <w:sz w:val="28"/>
          <w:szCs w:val="28"/>
        </w:rPr>
        <w:t>аливаю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чай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в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стакан, кладу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сахар, пью, а оказывается, что положил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соль вместо сахара</w:t>
      </w:r>
      <w:r w:rsidRPr="0060394A">
        <w:rPr>
          <w:sz w:val="28"/>
          <w:szCs w:val="28"/>
        </w:rPr>
        <w:t>.</w:t>
      </w:r>
      <w:r w:rsidR="00A2427B" w:rsidRPr="0060394A">
        <w:rPr>
          <w:sz w:val="28"/>
          <w:szCs w:val="28"/>
        </w:rPr>
        <w:t xml:space="preserve"> </w:t>
      </w:r>
    </w:p>
    <w:p w:rsidR="00A2427B" w:rsidRPr="0060394A" w:rsidRDefault="001F4A95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Обсудить: К</w:t>
      </w:r>
      <w:r w:rsidR="00A2427B" w:rsidRPr="0060394A">
        <w:rPr>
          <w:sz w:val="28"/>
          <w:szCs w:val="28"/>
          <w:lang w:eastAsia="en-US"/>
        </w:rPr>
        <w:t>ак изменилось настроение героев? Из-за чего один из них погрустнел? По какой причине грустный стал жизнерадостным?</w:t>
      </w:r>
      <w:r w:rsidRPr="0060394A">
        <w:rPr>
          <w:sz w:val="28"/>
          <w:szCs w:val="28"/>
          <w:lang w:eastAsia="en-US"/>
        </w:rPr>
        <w:t xml:space="preserve"> </w:t>
      </w:r>
      <w:r w:rsidR="00A2427B" w:rsidRPr="0060394A">
        <w:rPr>
          <w:sz w:val="28"/>
          <w:szCs w:val="28"/>
          <w:lang w:eastAsia="en-US"/>
        </w:rPr>
        <w:t>Откуда</w:t>
      </w:r>
      <w:r w:rsidR="003A1287">
        <w:rPr>
          <w:sz w:val="28"/>
          <w:szCs w:val="28"/>
          <w:lang w:eastAsia="en-US"/>
        </w:rPr>
        <w:t xml:space="preserve"> пришел герой и куда собирался </w:t>
      </w:r>
      <w:r w:rsidR="00A2427B" w:rsidRPr="0060394A">
        <w:rPr>
          <w:sz w:val="28"/>
          <w:szCs w:val="28"/>
          <w:lang w:eastAsia="en-US"/>
        </w:rPr>
        <w:t xml:space="preserve">дойти? </w:t>
      </w:r>
      <w:r w:rsidRPr="0060394A">
        <w:rPr>
          <w:sz w:val="28"/>
          <w:szCs w:val="28"/>
          <w:lang w:eastAsia="en-US"/>
        </w:rPr>
        <w:t>Ч</w:t>
      </w:r>
      <w:r w:rsidR="00A2427B" w:rsidRPr="0060394A">
        <w:rPr>
          <w:sz w:val="28"/>
          <w:szCs w:val="28"/>
          <w:lang w:eastAsia="en-US"/>
        </w:rPr>
        <w:t>то пом</w:t>
      </w:r>
      <w:r w:rsidRPr="0060394A">
        <w:rPr>
          <w:sz w:val="28"/>
          <w:szCs w:val="28"/>
          <w:lang w:eastAsia="en-US"/>
        </w:rPr>
        <w:t>огло не</w:t>
      </w:r>
      <w:r w:rsidR="00A2427B" w:rsidRPr="0060394A">
        <w:rPr>
          <w:sz w:val="28"/>
          <w:szCs w:val="28"/>
          <w:lang w:eastAsia="en-US"/>
        </w:rPr>
        <w:t xml:space="preserve"> свернуть с намеченного пути? После всего произошедшего он пойдет куда</w:t>
      </w:r>
      <w:r w:rsidR="00761A74">
        <w:rPr>
          <w:sz w:val="28"/>
          <w:szCs w:val="28"/>
          <w:lang w:eastAsia="en-US"/>
        </w:rPr>
        <w:t>?</w:t>
      </w:r>
      <w:r w:rsidR="00A2427B" w:rsidRPr="0060394A">
        <w:rPr>
          <w:sz w:val="28"/>
          <w:szCs w:val="28"/>
          <w:lang w:eastAsia="en-US"/>
        </w:rPr>
        <w:t xml:space="preserve"> </w:t>
      </w:r>
      <w:r w:rsidR="00761A74">
        <w:rPr>
          <w:sz w:val="28"/>
          <w:szCs w:val="28"/>
          <w:lang w:eastAsia="en-US"/>
        </w:rPr>
        <w:t xml:space="preserve">- </w:t>
      </w:r>
      <w:r w:rsidR="00A2427B" w:rsidRPr="0060394A">
        <w:rPr>
          <w:sz w:val="28"/>
          <w:szCs w:val="28"/>
          <w:lang w:eastAsia="en-US"/>
        </w:rPr>
        <w:t xml:space="preserve">обратно, продолжит путь, останется на месте? </w:t>
      </w:r>
    </w:p>
    <w:p w:rsidR="00A2427B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Задания на маленькие этюды.</w:t>
      </w:r>
    </w:p>
    <w:p w:rsidR="00A2427B" w:rsidRPr="0060394A" w:rsidRDefault="00A2427B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Показать, как Коза</w:t>
      </w:r>
      <w:r w:rsidR="0076482E" w:rsidRPr="0060394A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Баба Яга, Красная Шапочка и др</w:t>
      </w:r>
      <w:r w:rsidR="0076482E" w:rsidRPr="0060394A">
        <w:rPr>
          <w:sz w:val="28"/>
          <w:szCs w:val="28"/>
          <w:lang w:eastAsia="en-US"/>
        </w:rPr>
        <w:t>угие персонажи  знакомых сказок на выбор преподавателя и детей: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смотрится в зеркало</w:t>
      </w:r>
      <w:r w:rsidR="0076482E" w:rsidRPr="0060394A">
        <w:rPr>
          <w:rFonts w:ascii="Times New Roman" w:hAnsi="Times New Roman"/>
          <w:sz w:val="28"/>
          <w:szCs w:val="28"/>
        </w:rPr>
        <w:t xml:space="preserve"> и что </w:t>
      </w:r>
      <w:r w:rsidR="00761A74">
        <w:rPr>
          <w:rFonts w:ascii="Times New Roman" w:hAnsi="Times New Roman"/>
          <w:sz w:val="28"/>
          <w:szCs w:val="28"/>
        </w:rPr>
        <w:t xml:space="preserve">там </w:t>
      </w:r>
      <w:r w:rsidR="0076482E" w:rsidRPr="0060394A">
        <w:rPr>
          <w:rFonts w:ascii="Times New Roman" w:hAnsi="Times New Roman"/>
          <w:sz w:val="28"/>
          <w:szCs w:val="28"/>
        </w:rPr>
        <w:t>увидела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пробует любимое блюдо</w:t>
      </w:r>
      <w:r w:rsidR="0076482E" w:rsidRPr="0060394A">
        <w:rPr>
          <w:rFonts w:ascii="Times New Roman" w:hAnsi="Times New Roman"/>
          <w:sz w:val="28"/>
          <w:szCs w:val="28"/>
        </w:rPr>
        <w:t>, что-то помешало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пробует нелюбимое блюдо</w:t>
      </w:r>
      <w:r w:rsidR="0076482E" w:rsidRPr="0060394A">
        <w:rPr>
          <w:rFonts w:ascii="Times New Roman" w:hAnsi="Times New Roman"/>
          <w:sz w:val="28"/>
          <w:szCs w:val="28"/>
        </w:rPr>
        <w:t xml:space="preserve"> и вдруг </w:t>
      </w:r>
      <w:r w:rsidR="00761A74">
        <w:rPr>
          <w:rFonts w:ascii="Times New Roman" w:hAnsi="Times New Roman"/>
          <w:sz w:val="28"/>
          <w:szCs w:val="28"/>
        </w:rPr>
        <w:t xml:space="preserve">оно </w:t>
      </w:r>
      <w:r w:rsidR="0076482E" w:rsidRPr="0060394A">
        <w:rPr>
          <w:rFonts w:ascii="Times New Roman" w:hAnsi="Times New Roman"/>
          <w:sz w:val="28"/>
          <w:szCs w:val="28"/>
        </w:rPr>
        <w:t>нравится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выслушивает комплименты</w:t>
      </w:r>
      <w:r w:rsidR="0076482E" w:rsidRPr="0060394A">
        <w:rPr>
          <w:rFonts w:ascii="Times New Roman" w:hAnsi="Times New Roman"/>
          <w:sz w:val="28"/>
          <w:szCs w:val="28"/>
        </w:rPr>
        <w:t xml:space="preserve"> и не верит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lastRenderedPageBreak/>
        <w:t>выслушивает замечания;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садится на стул.</w:t>
      </w:r>
    </w:p>
    <w:p w:rsidR="0085475D" w:rsidRPr="0060394A" w:rsidRDefault="006B4D29" w:rsidP="002421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0394A">
        <w:rPr>
          <w:b/>
          <w:sz w:val="28"/>
          <w:szCs w:val="28"/>
        </w:rPr>
        <w:t xml:space="preserve">Игра </w:t>
      </w:r>
      <w:r w:rsidR="003A1287">
        <w:rPr>
          <w:b/>
          <w:sz w:val="28"/>
          <w:szCs w:val="28"/>
        </w:rPr>
        <w:t>8</w:t>
      </w:r>
      <w:r w:rsidRPr="0060394A">
        <w:rPr>
          <w:b/>
          <w:sz w:val="28"/>
          <w:szCs w:val="28"/>
        </w:rPr>
        <w:t xml:space="preserve"> «Роль».  </w:t>
      </w:r>
    </w:p>
    <w:p w:rsidR="0085475D" w:rsidRPr="0060394A" w:rsidRDefault="0085475D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Понятие роли как д</w:t>
      </w:r>
      <w:r w:rsidR="006B4D29" w:rsidRPr="0060394A">
        <w:rPr>
          <w:sz w:val="28"/>
          <w:szCs w:val="28"/>
          <w:lang w:eastAsia="en-US"/>
        </w:rPr>
        <w:t xml:space="preserve">ействия </w:t>
      </w:r>
      <w:r w:rsidR="003A1287">
        <w:rPr>
          <w:sz w:val="28"/>
          <w:szCs w:val="28"/>
          <w:lang w:eastAsia="en-US"/>
        </w:rPr>
        <w:t xml:space="preserve"> от  имени  персонажа.  Импровизация  на тему выбранного </w:t>
      </w:r>
      <w:r w:rsidR="006B4D29" w:rsidRPr="0060394A">
        <w:rPr>
          <w:sz w:val="28"/>
          <w:szCs w:val="28"/>
          <w:lang w:eastAsia="en-US"/>
        </w:rPr>
        <w:t>или предложенного персонажа.</w:t>
      </w:r>
      <w:r w:rsidR="00AA1FC7">
        <w:rPr>
          <w:sz w:val="28"/>
          <w:szCs w:val="28"/>
          <w:lang w:eastAsia="en-US"/>
        </w:rPr>
        <w:t xml:space="preserve"> </w:t>
      </w:r>
      <w:r w:rsidR="003A1287">
        <w:rPr>
          <w:sz w:val="28"/>
          <w:szCs w:val="28"/>
          <w:lang w:eastAsia="en-US"/>
        </w:rPr>
        <w:t>Импровизация от имени</w:t>
      </w:r>
      <w:r w:rsidRPr="0060394A">
        <w:rPr>
          <w:sz w:val="28"/>
          <w:szCs w:val="28"/>
          <w:lang w:eastAsia="en-US"/>
        </w:rPr>
        <w:t xml:space="preserve">  полюбившегося  персонажа.</w:t>
      </w:r>
    </w:p>
    <w:p w:rsidR="0085475D" w:rsidRPr="0060394A" w:rsidRDefault="00761A7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Педагог предлагает вспомнить сочиненные </w:t>
      </w:r>
      <w:r w:rsidR="003A1287">
        <w:rPr>
          <w:sz w:val="28"/>
          <w:szCs w:val="28"/>
          <w:lang w:eastAsia="en-US"/>
        </w:rPr>
        <w:t xml:space="preserve">истории </w:t>
      </w:r>
      <w:r w:rsidR="0085475D" w:rsidRPr="0060394A">
        <w:rPr>
          <w:sz w:val="28"/>
          <w:szCs w:val="28"/>
          <w:lang w:eastAsia="en-US"/>
        </w:rPr>
        <w:t>о маленьких насекомых, ск</w:t>
      </w:r>
      <w:r w:rsidR="003A1287">
        <w:rPr>
          <w:sz w:val="28"/>
          <w:szCs w:val="28"/>
          <w:lang w:eastAsia="en-US"/>
        </w:rPr>
        <w:t xml:space="preserve">азочных персонажах-антагонистах </w:t>
      </w:r>
      <w:r w:rsidR="0085475D" w:rsidRPr="0060394A">
        <w:rPr>
          <w:sz w:val="28"/>
          <w:szCs w:val="28"/>
          <w:lang w:eastAsia="en-US"/>
        </w:rPr>
        <w:t>и пе</w:t>
      </w:r>
      <w:r w:rsidR="003A1287">
        <w:rPr>
          <w:sz w:val="28"/>
          <w:szCs w:val="28"/>
          <w:lang w:eastAsia="en-US"/>
        </w:rPr>
        <w:t xml:space="preserve">ренести истории </w:t>
      </w:r>
      <w:r w:rsidR="0085475D" w:rsidRPr="0060394A">
        <w:rPr>
          <w:sz w:val="28"/>
          <w:szCs w:val="28"/>
          <w:lang w:eastAsia="en-US"/>
        </w:rPr>
        <w:t>на сценическую площа</w:t>
      </w:r>
      <w:r w:rsidR="003A1287">
        <w:rPr>
          <w:sz w:val="28"/>
          <w:szCs w:val="28"/>
          <w:lang w:eastAsia="en-US"/>
        </w:rPr>
        <w:t>д</w:t>
      </w:r>
      <w:r w:rsidR="00AA1FC7">
        <w:rPr>
          <w:sz w:val="28"/>
          <w:szCs w:val="28"/>
          <w:lang w:eastAsia="en-US"/>
        </w:rPr>
        <w:t xml:space="preserve">ку в  репетиционной аудитории. </w:t>
      </w:r>
      <w:r w:rsidR="003A1287">
        <w:rPr>
          <w:sz w:val="28"/>
          <w:szCs w:val="28"/>
          <w:lang w:eastAsia="en-US"/>
        </w:rPr>
        <w:t xml:space="preserve">Это </w:t>
      </w:r>
      <w:r w:rsidR="0085475D" w:rsidRPr="0060394A">
        <w:rPr>
          <w:sz w:val="28"/>
          <w:szCs w:val="28"/>
          <w:lang w:eastAsia="en-US"/>
        </w:rPr>
        <w:t>маленькие этюды. Но именно они послужат  основой для драматизации  будущег</w:t>
      </w:r>
      <w:r w:rsidR="00AA1FC7">
        <w:rPr>
          <w:sz w:val="28"/>
          <w:szCs w:val="28"/>
          <w:lang w:eastAsia="en-US"/>
        </w:rPr>
        <w:t xml:space="preserve">о  </w:t>
      </w:r>
      <w:r w:rsidR="0085475D" w:rsidRPr="0060394A">
        <w:rPr>
          <w:sz w:val="28"/>
          <w:szCs w:val="28"/>
          <w:lang w:eastAsia="en-US"/>
        </w:rPr>
        <w:t>спек</w:t>
      </w:r>
      <w:r w:rsidR="003A1287">
        <w:rPr>
          <w:sz w:val="28"/>
          <w:szCs w:val="28"/>
          <w:lang w:eastAsia="en-US"/>
        </w:rPr>
        <w:t xml:space="preserve">такля. Педагог помогает внятно </w:t>
      </w:r>
      <w:r w:rsidR="0085475D" w:rsidRPr="0060394A">
        <w:rPr>
          <w:sz w:val="28"/>
          <w:szCs w:val="28"/>
          <w:lang w:eastAsia="en-US"/>
        </w:rPr>
        <w:t>выстроить историю действия от имени персонажа,  композиционное построение (цело</w:t>
      </w:r>
      <w:r w:rsidR="003A1287">
        <w:rPr>
          <w:sz w:val="28"/>
          <w:szCs w:val="28"/>
          <w:lang w:eastAsia="en-US"/>
        </w:rPr>
        <w:t xml:space="preserve">стную картину) будущего  мини </w:t>
      </w:r>
      <w:r w:rsidR="0085475D" w:rsidRPr="0060394A">
        <w:rPr>
          <w:sz w:val="28"/>
          <w:szCs w:val="28"/>
          <w:lang w:eastAsia="en-US"/>
        </w:rPr>
        <w:t xml:space="preserve">спектакля. </w:t>
      </w:r>
    </w:p>
    <w:p w:rsidR="00060F46" w:rsidRPr="0060394A" w:rsidRDefault="0085475D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Проведите </w:t>
      </w:r>
      <w:r w:rsidR="00060F46" w:rsidRPr="0060394A">
        <w:rPr>
          <w:sz w:val="28"/>
          <w:szCs w:val="28"/>
          <w:lang w:eastAsia="en-US"/>
        </w:rPr>
        <w:t>«</w:t>
      </w:r>
      <w:r w:rsidRPr="0060394A">
        <w:rPr>
          <w:sz w:val="28"/>
          <w:szCs w:val="28"/>
          <w:lang w:eastAsia="en-US"/>
        </w:rPr>
        <w:t>Ролевую гимнастику</w:t>
      </w:r>
      <w:r w:rsidR="003A1287">
        <w:rPr>
          <w:sz w:val="28"/>
          <w:szCs w:val="28"/>
          <w:lang w:eastAsia="en-US"/>
        </w:rPr>
        <w:t>».</w:t>
      </w:r>
    </w:p>
    <w:p w:rsidR="00060F46" w:rsidRPr="0060394A" w:rsidRDefault="00AA1FC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Эта</w:t>
      </w:r>
      <w:r w:rsidR="00060F46" w:rsidRPr="0060394A">
        <w:rPr>
          <w:sz w:val="28"/>
          <w:szCs w:val="28"/>
          <w:lang w:eastAsia="en-US"/>
        </w:rPr>
        <w:t xml:space="preserve"> игра направлена на снятие напряжения, эмоциональное оживление, способствует расширению поведенческого репертуара ребёнка.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А) Рассказать </w:t>
      </w:r>
      <w:r w:rsidR="0085475D" w:rsidRPr="0060394A">
        <w:rPr>
          <w:sz w:val="28"/>
          <w:szCs w:val="28"/>
          <w:lang w:eastAsia="en-US"/>
        </w:rPr>
        <w:t xml:space="preserve">знакомое </w:t>
      </w:r>
      <w:r w:rsidRPr="0060394A">
        <w:rPr>
          <w:sz w:val="28"/>
          <w:szCs w:val="28"/>
          <w:lang w:eastAsia="en-US"/>
        </w:rPr>
        <w:t>стихотворение следующим образом: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с пулемётной скоростью;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со скоростью улитки;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как робот;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как иностранец.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Б) Походи</w:t>
      </w:r>
      <w:r w:rsidR="00AA1FC7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младенец;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глубокий старик;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лев.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В) Улыбн</w:t>
      </w:r>
      <w:r w:rsidR="0085475D" w:rsidRPr="0060394A">
        <w:rPr>
          <w:sz w:val="28"/>
          <w:szCs w:val="28"/>
          <w:lang w:eastAsia="en-US"/>
        </w:rPr>
        <w:t>ись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как кот на солнышко;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само солнышко.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Г) Посид</w:t>
      </w:r>
      <w:r w:rsidR="0085475D" w:rsidRPr="0060394A">
        <w:rPr>
          <w:sz w:val="28"/>
          <w:szCs w:val="28"/>
          <w:lang w:eastAsia="en-US"/>
        </w:rPr>
        <w:t>и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пчела на цветке;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наездник на лошади;</w:t>
      </w:r>
    </w:p>
    <w:p w:rsidR="00060F46" w:rsidRPr="0060394A" w:rsidRDefault="003A1287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 - Карабас-Барабас.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Д) Попрыга</w:t>
      </w:r>
      <w:r w:rsidR="0085475D" w:rsidRPr="0060394A">
        <w:rPr>
          <w:sz w:val="28"/>
          <w:szCs w:val="28"/>
          <w:lang w:eastAsia="en-US"/>
        </w:rPr>
        <w:t>й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кузнечик;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козлик;</w:t>
      </w:r>
    </w:p>
    <w:p w:rsidR="00060F46" w:rsidRPr="0060394A" w:rsidRDefault="003A1287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кенгуру.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Е) Нахмур</w:t>
      </w:r>
      <w:r w:rsidR="0085475D" w:rsidRPr="0060394A">
        <w:rPr>
          <w:sz w:val="28"/>
          <w:szCs w:val="28"/>
          <w:lang w:eastAsia="en-US"/>
        </w:rPr>
        <w:t>ься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осенняя туча;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рассерженная мама;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разъярённый </w:t>
      </w:r>
      <w:r w:rsidR="000C105B">
        <w:rPr>
          <w:sz w:val="28"/>
          <w:szCs w:val="28"/>
          <w:lang w:eastAsia="en-US"/>
        </w:rPr>
        <w:t>тигр</w:t>
      </w:r>
      <w:r w:rsidRPr="0060394A">
        <w:rPr>
          <w:sz w:val="28"/>
          <w:szCs w:val="28"/>
          <w:lang w:eastAsia="en-US"/>
        </w:rPr>
        <w:t>.</w:t>
      </w:r>
    </w:p>
    <w:p w:rsidR="0085475D" w:rsidRPr="0060394A" w:rsidRDefault="0085475D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Далее попробуйте разыграть эту игру от имени персонажа будущего спектакля</w:t>
      </w:r>
      <w:r w:rsidR="00315369" w:rsidRPr="0060394A">
        <w:rPr>
          <w:sz w:val="28"/>
          <w:szCs w:val="28"/>
          <w:lang w:eastAsia="en-US"/>
        </w:rPr>
        <w:t>, фантазируйте</w:t>
      </w:r>
      <w:r w:rsidR="000D6FC2" w:rsidRPr="0060394A">
        <w:rPr>
          <w:sz w:val="28"/>
          <w:szCs w:val="28"/>
          <w:lang w:eastAsia="en-US"/>
        </w:rPr>
        <w:t>,</w:t>
      </w:r>
      <w:r w:rsidR="00315369" w:rsidRPr="0060394A">
        <w:rPr>
          <w:sz w:val="28"/>
          <w:szCs w:val="28"/>
          <w:lang w:eastAsia="en-US"/>
        </w:rPr>
        <w:t xml:space="preserve"> изменяйте условия игры и </w:t>
      </w:r>
      <w:r w:rsidR="003A1287">
        <w:rPr>
          <w:sz w:val="28"/>
          <w:szCs w:val="28"/>
          <w:lang w:eastAsia="en-US"/>
        </w:rPr>
        <w:t>двигайтесь к намеченной цели – с</w:t>
      </w:r>
      <w:r w:rsidR="00315369" w:rsidRPr="0060394A">
        <w:rPr>
          <w:sz w:val="28"/>
          <w:szCs w:val="28"/>
          <w:lang w:eastAsia="en-US"/>
        </w:rPr>
        <w:t>пектакль маленький, а роль большая.</w:t>
      </w:r>
    </w:p>
    <w:p w:rsidR="006B4D29" w:rsidRPr="0060394A" w:rsidRDefault="006B4D29" w:rsidP="003A128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3A1287">
        <w:rPr>
          <w:b/>
          <w:sz w:val="28"/>
          <w:szCs w:val="28"/>
          <w:lang w:eastAsia="en-US"/>
        </w:rPr>
        <w:t>9</w:t>
      </w:r>
      <w:r w:rsidRPr="0060394A">
        <w:rPr>
          <w:b/>
          <w:sz w:val="28"/>
          <w:szCs w:val="28"/>
          <w:lang w:eastAsia="en-US"/>
        </w:rPr>
        <w:t xml:space="preserve"> «Спектакль маленький, а роль большая».</w:t>
      </w:r>
      <w:r w:rsidRPr="0060394A">
        <w:rPr>
          <w:sz w:val="28"/>
          <w:szCs w:val="28"/>
          <w:lang w:eastAsia="en-US"/>
        </w:rPr>
        <w:t xml:space="preserve"> Подготовка к итоговому показу.</w:t>
      </w:r>
    </w:p>
    <w:p w:rsidR="006B4D29" w:rsidRPr="0060394A" w:rsidRDefault="006B4D29" w:rsidP="003A128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3A1287">
        <w:rPr>
          <w:b/>
          <w:sz w:val="28"/>
          <w:szCs w:val="28"/>
          <w:lang w:eastAsia="en-US"/>
        </w:rPr>
        <w:t>10</w:t>
      </w:r>
      <w:r w:rsidRPr="0060394A">
        <w:rPr>
          <w:b/>
          <w:sz w:val="28"/>
          <w:szCs w:val="28"/>
          <w:lang w:eastAsia="en-US"/>
        </w:rPr>
        <w:t xml:space="preserve"> «Сказка – импровизация». </w:t>
      </w:r>
      <w:r w:rsidRPr="0060394A">
        <w:rPr>
          <w:sz w:val="28"/>
          <w:szCs w:val="28"/>
          <w:lang w:eastAsia="en-US"/>
        </w:rPr>
        <w:t>Итоговый показ.</w:t>
      </w:r>
    </w:p>
    <w:p w:rsidR="00DE0DDD" w:rsidRPr="006B4D29" w:rsidRDefault="00DE0DDD" w:rsidP="00DE0DDD">
      <w:pPr>
        <w:rPr>
          <w:b/>
          <w:lang w:eastAsia="en-US"/>
        </w:rPr>
      </w:pPr>
    </w:p>
    <w:p w:rsidR="006B4D29" w:rsidRPr="0060394A" w:rsidRDefault="000C105B" w:rsidP="006039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="0060394A" w:rsidRPr="0060394A">
        <w:rPr>
          <w:b/>
          <w:sz w:val="28"/>
          <w:szCs w:val="28"/>
        </w:rPr>
        <w:t xml:space="preserve"> год обучения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Тре</w:t>
      </w:r>
      <w:r w:rsidR="003A1287">
        <w:rPr>
          <w:sz w:val="28"/>
          <w:szCs w:val="28"/>
          <w:lang w:eastAsia="en-US"/>
        </w:rPr>
        <w:t xml:space="preserve">тий год обучения </w:t>
      </w:r>
      <w:r w:rsidRPr="00242194">
        <w:rPr>
          <w:sz w:val="28"/>
          <w:szCs w:val="28"/>
          <w:lang w:eastAsia="en-US"/>
        </w:rPr>
        <w:t>предполагает дальнейшее развитие у ребенка импровизационного самочувствия, включает его в стихию импровизации.</w:t>
      </w:r>
    </w:p>
    <w:p w:rsidR="00D60B1A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На первых встречах педагог выбирает готовый драматургический материал из числа рус</w:t>
      </w:r>
      <w:r w:rsidR="003A1287">
        <w:rPr>
          <w:sz w:val="28"/>
          <w:szCs w:val="28"/>
          <w:lang w:eastAsia="en-US"/>
        </w:rPr>
        <w:t>ских народных  сказок. Например,</w:t>
      </w:r>
      <w:r w:rsidRPr="00242194">
        <w:rPr>
          <w:sz w:val="28"/>
          <w:szCs w:val="28"/>
          <w:lang w:eastAsia="en-US"/>
        </w:rPr>
        <w:t xml:space="preserve"> «Волк и сем</w:t>
      </w:r>
      <w:r w:rsidR="003A1287">
        <w:rPr>
          <w:sz w:val="28"/>
          <w:szCs w:val="28"/>
          <w:lang w:eastAsia="en-US"/>
        </w:rPr>
        <w:t>еро козлят», «Колобок»</w:t>
      </w:r>
      <w:r w:rsidRPr="00242194">
        <w:rPr>
          <w:sz w:val="28"/>
          <w:szCs w:val="28"/>
          <w:lang w:eastAsia="en-US"/>
        </w:rPr>
        <w:t xml:space="preserve"> и др</w:t>
      </w:r>
      <w:r w:rsidR="000D6FC2" w:rsidRPr="00242194">
        <w:rPr>
          <w:sz w:val="28"/>
          <w:szCs w:val="28"/>
          <w:lang w:eastAsia="en-US"/>
        </w:rPr>
        <w:t>угие.</w:t>
      </w:r>
      <w:r w:rsidR="00D60B1A" w:rsidRPr="00242194">
        <w:rPr>
          <w:sz w:val="28"/>
          <w:szCs w:val="28"/>
          <w:lang w:eastAsia="en-US"/>
        </w:rPr>
        <w:t xml:space="preserve"> При вы</w:t>
      </w:r>
      <w:r w:rsidR="003A1287">
        <w:rPr>
          <w:sz w:val="28"/>
          <w:szCs w:val="28"/>
          <w:lang w:eastAsia="en-US"/>
        </w:rPr>
        <w:t xml:space="preserve">боре сказки нужно помнить, что </w:t>
      </w:r>
      <w:r w:rsidR="00D60B1A" w:rsidRPr="00242194">
        <w:rPr>
          <w:sz w:val="28"/>
          <w:szCs w:val="28"/>
          <w:lang w:eastAsia="en-US"/>
        </w:rPr>
        <w:t>сказки имеют возрастные ограничения, а детский спектакль должен иметь счастливый финал.</w:t>
      </w:r>
      <w:r w:rsidRPr="00242194">
        <w:rPr>
          <w:sz w:val="28"/>
          <w:szCs w:val="28"/>
          <w:lang w:eastAsia="en-US"/>
        </w:rPr>
        <w:t xml:space="preserve"> 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Принцип построения занятий сводится к  простой схеме.</w:t>
      </w:r>
    </w:p>
    <w:p w:rsidR="00DD03DE" w:rsidRPr="00242194" w:rsidRDefault="001879B7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 Знакомство с </w:t>
      </w:r>
      <w:r w:rsidR="00DD03DE" w:rsidRPr="00242194">
        <w:rPr>
          <w:sz w:val="28"/>
          <w:szCs w:val="28"/>
          <w:lang w:eastAsia="en-US"/>
        </w:rPr>
        <w:t>театральным</w:t>
      </w:r>
      <w:r>
        <w:rPr>
          <w:sz w:val="28"/>
          <w:szCs w:val="28"/>
          <w:lang w:eastAsia="en-US"/>
        </w:rPr>
        <w:t>и жанрами</w:t>
      </w:r>
      <w:r w:rsidR="00DD03DE" w:rsidRPr="00242194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на основе</w:t>
      </w:r>
      <w:r w:rsidR="003A1287">
        <w:rPr>
          <w:sz w:val="28"/>
          <w:szCs w:val="28"/>
          <w:lang w:eastAsia="en-US"/>
        </w:rPr>
        <w:t xml:space="preserve"> изучения </w:t>
      </w:r>
      <w:r>
        <w:rPr>
          <w:sz w:val="28"/>
          <w:szCs w:val="28"/>
          <w:lang w:eastAsia="en-US"/>
        </w:rPr>
        <w:t>учебных презентаций, видеоматериалов</w:t>
      </w:r>
      <w:r w:rsidR="00DD03DE" w:rsidRPr="00242194">
        <w:rPr>
          <w:sz w:val="28"/>
          <w:szCs w:val="28"/>
          <w:lang w:eastAsia="en-US"/>
        </w:rPr>
        <w:t>, да</w:t>
      </w:r>
      <w:r>
        <w:rPr>
          <w:sz w:val="28"/>
          <w:szCs w:val="28"/>
          <w:lang w:eastAsia="en-US"/>
        </w:rPr>
        <w:t>ющих</w:t>
      </w:r>
      <w:r w:rsidR="00DD03DE" w:rsidRPr="00242194">
        <w:rPr>
          <w:sz w:val="28"/>
          <w:szCs w:val="28"/>
          <w:lang w:eastAsia="en-US"/>
        </w:rPr>
        <w:t xml:space="preserve"> представление об отлич</w:t>
      </w:r>
      <w:r w:rsidR="003A1287">
        <w:rPr>
          <w:sz w:val="28"/>
          <w:szCs w:val="28"/>
          <w:lang w:eastAsia="en-US"/>
        </w:rPr>
        <w:t>ительных особенностях жанров: кукольный театр, пантомима, клоунада, с</w:t>
      </w:r>
      <w:r w:rsidR="00DD03DE" w:rsidRPr="00242194">
        <w:rPr>
          <w:sz w:val="28"/>
          <w:szCs w:val="28"/>
          <w:lang w:eastAsia="en-US"/>
        </w:rPr>
        <w:t>коморошина</w:t>
      </w:r>
      <w:r w:rsidR="0013178F">
        <w:rPr>
          <w:sz w:val="28"/>
          <w:szCs w:val="28"/>
          <w:lang w:eastAsia="en-US"/>
        </w:rPr>
        <w:t xml:space="preserve"> и другие</w:t>
      </w:r>
      <w:r w:rsidR="00DD03DE" w:rsidRPr="00242194">
        <w:rPr>
          <w:sz w:val="28"/>
          <w:szCs w:val="28"/>
          <w:lang w:eastAsia="en-US"/>
        </w:rPr>
        <w:t>.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2.  Импровизация на тему  сказки:  «Волк и семеро козлят» («Колобок») в жанре </w:t>
      </w:r>
      <w:r w:rsidR="003A1287">
        <w:rPr>
          <w:sz w:val="28"/>
          <w:szCs w:val="28"/>
          <w:lang w:eastAsia="en-US"/>
        </w:rPr>
        <w:t>к</w:t>
      </w:r>
      <w:r w:rsidR="0013178F">
        <w:rPr>
          <w:sz w:val="28"/>
          <w:szCs w:val="28"/>
          <w:lang w:eastAsia="en-US"/>
        </w:rPr>
        <w:t xml:space="preserve">укольного </w:t>
      </w:r>
      <w:r w:rsidRPr="00242194">
        <w:rPr>
          <w:sz w:val="28"/>
          <w:szCs w:val="28"/>
          <w:lang w:eastAsia="en-US"/>
        </w:rPr>
        <w:t xml:space="preserve">театра. Это небольшие этюды на тему сказочной истории. </w:t>
      </w:r>
      <w:r w:rsidRPr="00242194">
        <w:rPr>
          <w:sz w:val="28"/>
          <w:szCs w:val="28"/>
          <w:lang w:eastAsia="en-US"/>
        </w:rPr>
        <w:lastRenderedPageBreak/>
        <w:t>Основная задача – рассказать эту</w:t>
      </w:r>
      <w:r w:rsidR="0013178F">
        <w:rPr>
          <w:sz w:val="28"/>
          <w:szCs w:val="28"/>
          <w:lang w:eastAsia="en-US"/>
        </w:rPr>
        <w:t xml:space="preserve"> историю средствами, например, </w:t>
      </w:r>
      <w:r w:rsidRPr="00242194">
        <w:rPr>
          <w:sz w:val="28"/>
          <w:szCs w:val="28"/>
          <w:lang w:eastAsia="en-US"/>
        </w:rPr>
        <w:t xml:space="preserve">кукольного театра </w:t>
      </w:r>
      <w:r w:rsidR="00D60B1A" w:rsidRPr="00242194">
        <w:rPr>
          <w:sz w:val="28"/>
          <w:szCs w:val="28"/>
          <w:lang w:eastAsia="en-US"/>
        </w:rPr>
        <w:t>из</w:t>
      </w:r>
      <w:r w:rsidR="003A1287">
        <w:rPr>
          <w:sz w:val="28"/>
          <w:szCs w:val="28"/>
          <w:lang w:eastAsia="en-US"/>
        </w:rPr>
        <w:t xml:space="preserve"> кукол и </w:t>
      </w:r>
      <w:r w:rsidRPr="00242194">
        <w:rPr>
          <w:sz w:val="28"/>
          <w:szCs w:val="28"/>
          <w:lang w:eastAsia="en-US"/>
        </w:rPr>
        <w:t>предметов. Либо сами актеры действуют от имени персонажа, но под управлением  кукловодов.</w:t>
      </w:r>
    </w:p>
    <w:p w:rsidR="00DD03DE" w:rsidRPr="00242194" w:rsidRDefault="00DD03DE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3.  Для изучения выразительных средств одного из жанров театра </w:t>
      </w:r>
      <w:r w:rsidR="003A1287">
        <w:rPr>
          <w:sz w:val="28"/>
          <w:szCs w:val="28"/>
          <w:lang w:eastAsia="en-US"/>
        </w:rPr>
        <w:t>педагог</w:t>
      </w:r>
      <w:r w:rsidR="0013178F">
        <w:rPr>
          <w:sz w:val="28"/>
          <w:szCs w:val="28"/>
          <w:lang w:eastAsia="en-US"/>
        </w:rPr>
        <w:t xml:space="preserve"> проводит тренинг. Для конкретной темы </w:t>
      </w:r>
      <w:r w:rsidRPr="00242194">
        <w:rPr>
          <w:sz w:val="28"/>
          <w:szCs w:val="28"/>
          <w:lang w:eastAsia="en-US"/>
        </w:rPr>
        <w:t>подбирается арсенал упражнений, направленных на решение конкретных проблем.</w:t>
      </w:r>
    </w:p>
    <w:p w:rsidR="00DD03DE" w:rsidRPr="00242194" w:rsidRDefault="003A1287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Например, для театра кукол </w:t>
      </w:r>
      <w:r w:rsidR="00DD03DE" w:rsidRPr="00242194">
        <w:rPr>
          <w:sz w:val="28"/>
          <w:szCs w:val="28"/>
          <w:lang w:eastAsia="en-US"/>
        </w:rPr>
        <w:t>могут пригодиться известные классические упражнения: Зеркало, Тень, Тряпичная кукла, Марионетка.</w:t>
      </w:r>
    </w:p>
    <w:p w:rsidR="00DE0DDD" w:rsidRPr="003A1287" w:rsidRDefault="006B4D29" w:rsidP="003A1287">
      <w:pPr>
        <w:tabs>
          <w:tab w:val="left" w:pos="709"/>
        </w:tabs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3A1287">
        <w:rPr>
          <w:b/>
          <w:sz w:val="28"/>
          <w:szCs w:val="28"/>
          <w:lang w:eastAsia="en-US"/>
        </w:rPr>
        <w:t xml:space="preserve">Игра </w:t>
      </w:r>
      <w:r w:rsidR="003A1287" w:rsidRPr="003A1287">
        <w:rPr>
          <w:b/>
          <w:sz w:val="28"/>
          <w:szCs w:val="28"/>
          <w:lang w:eastAsia="en-US"/>
        </w:rPr>
        <w:t>1</w:t>
      </w:r>
      <w:r w:rsidRPr="003A1287">
        <w:rPr>
          <w:b/>
          <w:sz w:val="28"/>
          <w:szCs w:val="28"/>
          <w:lang w:eastAsia="en-US"/>
        </w:rPr>
        <w:t xml:space="preserve"> «Театр  и его жанры»</w:t>
      </w:r>
      <w:r w:rsidR="003A1287">
        <w:rPr>
          <w:sz w:val="28"/>
          <w:szCs w:val="28"/>
          <w:lang w:eastAsia="en-US"/>
        </w:rPr>
        <w:t>.</w:t>
      </w:r>
      <w:r w:rsidRPr="003A1287">
        <w:rPr>
          <w:sz w:val="28"/>
          <w:szCs w:val="28"/>
          <w:lang w:eastAsia="en-US"/>
        </w:rPr>
        <w:t xml:space="preserve"> </w:t>
      </w:r>
    </w:p>
    <w:p w:rsidR="006B4D29" w:rsidRPr="00242194" w:rsidRDefault="003A1287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Импровизация в жанрах на тему одной из выбранных </w:t>
      </w:r>
      <w:r w:rsidR="006B4D29" w:rsidRPr="00242194">
        <w:rPr>
          <w:sz w:val="28"/>
          <w:szCs w:val="28"/>
          <w:lang w:eastAsia="en-US"/>
        </w:rPr>
        <w:t>сказок: «Терем-теремок», «Колобок»  и т</w:t>
      </w:r>
      <w:r w:rsidR="00DE0DDD" w:rsidRPr="00242194">
        <w:rPr>
          <w:sz w:val="28"/>
          <w:szCs w:val="28"/>
          <w:lang w:eastAsia="en-US"/>
        </w:rPr>
        <w:t>.</w:t>
      </w:r>
      <w:r w:rsidR="006D588F">
        <w:rPr>
          <w:sz w:val="28"/>
          <w:szCs w:val="28"/>
          <w:lang w:eastAsia="en-US"/>
        </w:rPr>
        <w:t>д</w:t>
      </w:r>
      <w:r w:rsidR="006B4D29" w:rsidRPr="00242194">
        <w:rPr>
          <w:sz w:val="28"/>
          <w:szCs w:val="28"/>
          <w:lang w:eastAsia="en-US"/>
        </w:rPr>
        <w:t>.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- </w:t>
      </w:r>
      <w:r w:rsidR="00F80668" w:rsidRPr="00242194">
        <w:rPr>
          <w:sz w:val="28"/>
          <w:szCs w:val="28"/>
          <w:lang w:eastAsia="en-US"/>
        </w:rPr>
        <w:t xml:space="preserve">Игра </w:t>
      </w:r>
      <w:r w:rsidRPr="00242194">
        <w:rPr>
          <w:sz w:val="28"/>
          <w:szCs w:val="28"/>
          <w:lang w:eastAsia="en-US"/>
        </w:rPr>
        <w:t>«Ярмарка» в</w:t>
      </w:r>
      <w:r w:rsidR="003A1287">
        <w:rPr>
          <w:sz w:val="28"/>
          <w:szCs w:val="28"/>
          <w:lang w:eastAsia="en-US"/>
        </w:rPr>
        <w:t xml:space="preserve"> жанре к</w:t>
      </w:r>
      <w:r w:rsidR="006B4D29" w:rsidRPr="00242194">
        <w:rPr>
          <w:sz w:val="28"/>
          <w:szCs w:val="28"/>
          <w:lang w:eastAsia="en-US"/>
        </w:rPr>
        <w:t>укольного  театра</w:t>
      </w:r>
      <w:r w:rsidRPr="00242194">
        <w:rPr>
          <w:sz w:val="28"/>
          <w:szCs w:val="28"/>
          <w:lang w:eastAsia="en-US"/>
        </w:rPr>
        <w:t>.</w:t>
      </w:r>
      <w:r w:rsidR="006B4D29" w:rsidRPr="00242194">
        <w:rPr>
          <w:sz w:val="28"/>
          <w:szCs w:val="28"/>
          <w:lang w:eastAsia="en-US"/>
        </w:rPr>
        <w:t xml:space="preserve"> 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Игра «Уличный театр Парижа» в</w:t>
      </w:r>
      <w:r w:rsidR="0013178F">
        <w:rPr>
          <w:sz w:val="28"/>
          <w:szCs w:val="28"/>
          <w:lang w:eastAsia="en-US"/>
        </w:rPr>
        <w:t xml:space="preserve"> жанре </w:t>
      </w:r>
      <w:r w:rsidR="003A1287">
        <w:rPr>
          <w:sz w:val="28"/>
          <w:szCs w:val="28"/>
          <w:lang w:eastAsia="en-US"/>
        </w:rPr>
        <w:t>п</w:t>
      </w:r>
      <w:r w:rsidR="006B4D29" w:rsidRPr="00242194">
        <w:rPr>
          <w:sz w:val="28"/>
          <w:szCs w:val="28"/>
          <w:lang w:eastAsia="en-US"/>
        </w:rPr>
        <w:t>антомимы</w:t>
      </w:r>
      <w:r w:rsidRPr="00242194">
        <w:rPr>
          <w:sz w:val="28"/>
          <w:szCs w:val="28"/>
          <w:lang w:eastAsia="en-US"/>
        </w:rPr>
        <w:t>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Игра «Венецианский  карнавал» в</w:t>
      </w:r>
      <w:r w:rsidR="0013178F">
        <w:rPr>
          <w:sz w:val="28"/>
          <w:szCs w:val="28"/>
          <w:lang w:eastAsia="en-US"/>
        </w:rPr>
        <w:t xml:space="preserve">  жанре </w:t>
      </w:r>
      <w:r w:rsidR="003A1287">
        <w:rPr>
          <w:sz w:val="28"/>
          <w:szCs w:val="28"/>
          <w:lang w:eastAsia="en-US"/>
        </w:rPr>
        <w:t>итальянской о</w:t>
      </w:r>
      <w:r w:rsidR="006B4D29" w:rsidRPr="00242194">
        <w:rPr>
          <w:sz w:val="28"/>
          <w:szCs w:val="28"/>
          <w:lang w:eastAsia="en-US"/>
        </w:rPr>
        <w:t>перы.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«Голливуд» в</w:t>
      </w:r>
      <w:r w:rsidR="0013178F">
        <w:rPr>
          <w:sz w:val="28"/>
          <w:szCs w:val="28"/>
          <w:lang w:eastAsia="en-US"/>
        </w:rPr>
        <w:t xml:space="preserve"> жанре </w:t>
      </w:r>
      <w:r w:rsidR="003A1287">
        <w:rPr>
          <w:sz w:val="28"/>
          <w:szCs w:val="28"/>
          <w:lang w:eastAsia="en-US"/>
        </w:rPr>
        <w:t>к</w:t>
      </w:r>
      <w:r w:rsidR="006B4D29" w:rsidRPr="00242194">
        <w:rPr>
          <w:sz w:val="28"/>
          <w:szCs w:val="28"/>
          <w:lang w:eastAsia="en-US"/>
        </w:rPr>
        <w:t>ино</w:t>
      </w:r>
      <w:r w:rsidRPr="00242194">
        <w:rPr>
          <w:sz w:val="28"/>
          <w:szCs w:val="28"/>
          <w:lang w:eastAsia="en-US"/>
        </w:rPr>
        <w:t>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«Цирк» в</w:t>
      </w:r>
      <w:r w:rsidR="003A1287">
        <w:rPr>
          <w:sz w:val="28"/>
          <w:szCs w:val="28"/>
          <w:lang w:eastAsia="en-US"/>
        </w:rPr>
        <w:t xml:space="preserve"> жанре к</w:t>
      </w:r>
      <w:r w:rsidR="006B4D29" w:rsidRPr="00242194">
        <w:rPr>
          <w:sz w:val="28"/>
          <w:szCs w:val="28"/>
          <w:lang w:eastAsia="en-US"/>
        </w:rPr>
        <w:t>лоунады</w:t>
      </w:r>
      <w:r w:rsidRPr="00242194">
        <w:rPr>
          <w:sz w:val="28"/>
          <w:szCs w:val="28"/>
          <w:lang w:eastAsia="en-US"/>
        </w:rPr>
        <w:t>.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 «Балаганчик» в</w:t>
      </w:r>
      <w:r w:rsidR="003A1287">
        <w:rPr>
          <w:sz w:val="28"/>
          <w:szCs w:val="28"/>
          <w:lang w:eastAsia="en-US"/>
        </w:rPr>
        <w:t xml:space="preserve"> жанре с</w:t>
      </w:r>
      <w:r w:rsidR="006B4D29" w:rsidRPr="00242194">
        <w:rPr>
          <w:sz w:val="28"/>
          <w:szCs w:val="28"/>
          <w:lang w:eastAsia="en-US"/>
        </w:rPr>
        <w:t>коморошины</w:t>
      </w:r>
      <w:r w:rsidRPr="00242194">
        <w:rPr>
          <w:sz w:val="28"/>
          <w:szCs w:val="28"/>
          <w:lang w:eastAsia="en-US"/>
        </w:rPr>
        <w:t>.</w:t>
      </w:r>
      <w:r w:rsidR="006B4D29" w:rsidRPr="00242194">
        <w:rPr>
          <w:sz w:val="28"/>
          <w:szCs w:val="28"/>
          <w:lang w:eastAsia="en-US"/>
        </w:rPr>
        <w:t xml:space="preserve"> </w:t>
      </w:r>
    </w:p>
    <w:p w:rsidR="003C1D87" w:rsidRPr="003A1287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3A1287">
        <w:rPr>
          <w:b/>
          <w:sz w:val="28"/>
          <w:szCs w:val="28"/>
          <w:lang w:eastAsia="en-US"/>
        </w:rPr>
        <w:t xml:space="preserve">Игра </w:t>
      </w:r>
      <w:r w:rsidR="003A1287" w:rsidRPr="003A1287">
        <w:rPr>
          <w:b/>
          <w:sz w:val="28"/>
          <w:szCs w:val="28"/>
          <w:lang w:eastAsia="en-US"/>
        </w:rPr>
        <w:t>2</w:t>
      </w:r>
      <w:r w:rsidRPr="003A1287">
        <w:rPr>
          <w:b/>
          <w:sz w:val="28"/>
          <w:szCs w:val="28"/>
          <w:lang w:eastAsia="en-US"/>
        </w:rPr>
        <w:t xml:space="preserve">  «Сказка  странствий».</w:t>
      </w:r>
    </w:p>
    <w:p w:rsidR="00DD03DE" w:rsidRPr="00242194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Спектакль на тему выбранного драматического материала.</w:t>
      </w:r>
      <w:r w:rsidR="00DD03DE" w:rsidRPr="00242194">
        <w:rPr>
          <w:sz w:val="28"/>
          <w:szCs w:val="28"/>
          <w:lang w:eastAsia="en-US"/>
        </w:rPr>
        <w:t xml:space="preserve"> Проиграв одну и ту же историю в разных жанрах</w:t>
      </w:r>
      <w:r w:rsidR="00F57ABF" w:rsidRPr="00242194">
        <w:rPr>
          <w:sz w:val="28"/>
          <w:szCs w:val="28"/>
          <w:lang w:eastAsia="en-US"/>
        </w:rPr>
        <w:t>,</w:t>
      </w:r>
      <w:r w:rsidR="00DD03DE" w:rsidRPr="00242194">
        <w:rPr>
          <w:sz w:val="28"/>
          <w:szCs w:val="28"/>
          <w:lang w:eastAsia="en-US"/>
        </w:rPr>
        <w:t xml:space="preserve"> педагог  приступает к заключительному этапу - постановке импровизационного спектакля, в котором он использует вс</w:t>
      </w:r>
      <w:r w:rsidR="00D60B1A" w:rsidRPr="00242194">
        <w:rPr>
          <w:sz w:val="28"/>
          <w:szCs w:val="28"/>
          <w:lang w:eastAsia="en-US"/>
        </w:rPr>
        <w:t>ё</w:t>
      </w:r>
      <w:r w:rsidR="00DD03DE" w:rsidRPr="00242194">
        <w:rPr>
          <w:sz w:val="28"/>
          <w:szCs w:val="28"/>
          <w:lang w:eastAsia="en-US"/>
        </w:rPr>
        <w:t xml:space="preserve"> бо</w:t>
      </w:r>
      <w:r w:rsidR="003A1287">
        <w:rPr>
          <w:sz w:val="28"/>
          <w:szCs w:val="28"/>
          <w:lang w:eastAsia="en-US"/>
        </w:rPr>
        <w:t xml:space="preserve">гатство выразительных средств. </w:t>
      </w:r>
      <w:r w:rsidR="00DD03DE" w:rsidRPr="00242194">
        <w:rPr>
          <w:sz w:val="28"/>
          <w:szCs w:val="28"/>
          <w:lang w:eastAsia="en-US"/>
        </w:rPr>
        <w:t xml:space="preserve">Это </w:t>
      </w:r>
      <w:r w:rsidR="00D60B1A" w:rsidRPr="00242194">
        <w:rPr>
          <w:sz w:val="28"/>
          <w:szCs w:val="28"/>
          <w:lang w:eastAsia="en-US"/>
        </w:rPr>
        <w:t>будет,</w:t>
      </w:r>
      <w:r w:rsidR="00DD03DE" w:rsidRPr="00242194">
        <w:rPr>
          <w:sz w:val="28"/>
          <w:szCs w:val="28"/>
          <w:lang w:eastAsia="en-US"/>
        </w:rPr>
        <w:t xml:space="preserve"> скорее </w:t>
      </w:r>
      <w:r w:rsidR="00F57ABF" w:rsidRPr="00242194">
        <w:rPr>
          <w:sz w:val="28"/>
          <w:szCs w:val="28"/>
          <w:lang w:eastAsia="en-US"/>
        </w:rPr>
        <w:t>всего,</w:t>
      </w:r>
      <w:r w:rsidR="00DD03DE" w:rsidRPr="00242194">
        <w:rPr>
          <w:sz w:val="28"/>
          <w:szCs w:val="28"/>
          <w:lang w:eastAsia="en-US"/>
        </w:rPr>
        <w:t xml:space="preserve"> сплав выразительных средств, в полном смысле - синтетический</w:t>
      </w:r>
      <w:r w:rsidR="003A1287">
        <w:rPr>
          <w:sz w:val="28"/>
          <w:szCs w:val="28"/>
          <w:lang w:eastAsia="en-US"/>
        </w:rPr>
        <w:t xml:space="preserve"> спектакль. Спектакль-фантазия </w:t>
      </w:r>
      <w:r w:rsidR="00DD03DE" w:rsidRPr="00242194">
        <w:rPr>
          <w:sz w:val="28"/>
          <w:szCs w:val="28"/>
          <w:lang w:eastAsia="en-US"/>
        </w:rPr>
        <w:t xml:space="preserve"> «Сказка Странствий». </w:t>
      </w:r>
    </w:p>
    <w:p w:rsidR="00DE0DDD" w:rsidRPr="00242194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Подготовка к итоговому показу</w:t>
      </w:r>
      <w:r w:rsidR="00DD03DE" w:rsidRPr="00242194">
        <w:rPr>
          <w:sz w:val="28"/>
          <w:szCs w:val="28"/>
          <w:lang w:eastAsia="en-US"/>
        </w:rPr>
        <w:t xml:space="preserve"> – репетиции.</w:t>
      </w:r>
      <w:r w:rsidRPr="00242194">
        <w:rPr>
          <w:sz w:val="28"/>
          <w:szCs w:val="28"/>
          <w:lang w:eastAsia="en-US"/>
        </w:rPr>
        <w:t xml:space="preserve"> </w:t>
      </w:r>
    </w:p>
    <w:p w:rsidR="002F5390" w:rsidRDefault="006B4D2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A1287">
        <w:rPr>
          <w:rFonts w:ascii="Times New Roman" w:hAnsi="Times New Roman"/>
          <w:b/>
          <w:sz w:val="28"/>
          <w:szCs w:val="28"/>
        </w:rPr>
        <w:t>Игра – премьера:</w:t>
      </w:r>
      <w:r w:rsidR="00DE0DDD" w:rsidRPr="003A1287">
        <w:rPr>
          <w:rFonts w:ascii="Times New Roman" w:hAnsi="Times New Roman"/>
          <w:b/>
          <w:sz w:val="28"/>
          <w:szCs w:val="28"/>
        </w:rPr>
        <w:t xml:space="preserve"> </w:t>
      </w:r>
      <w:r w:rsidR="003A1287">
        <w:rPr>
          <w:rFonts w:ascii="Times New Roman" w:hAnsi="Times New Roman"/>
          <w:b/>
          <w:sz w:val="28"/>
          <w:szCs w:val="28"/>
        </w:rPr>
        <w:t>и</w:t>
      </w:r>
      <w:r w:rsidRPr="003A1287">
        <w:rPr>
          <w:rFonts w:ascii="Times New Roman" w:hAnsi="Times New Roman"/>
          <w:b/>
          <w:sz w:val="28"/>
          <w:szCs w:val="28"/>
        </w:rPr>
        <w:t>тоговый показ.</w:t>
      </w:r>
    </w:p>
    <w:p w:rsidR="003A1287" w:rsidRDefault="003A1287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Pr="003A1287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6C6F33">
      <w:pPr>
        <w:spacing w:after="24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   </w:t>
      </w:r>
      <w:r w:rsidR="001B7520" w:rsidRPr="003A1287">
        <w:rPr>
          <w:rFonts w:eastAsia="Calibri"/>
          <w:b/>
          <w:sz w:val="28"/>
          <w:szCs w:val="28"/>
          <w:lang w:eastAsia="en-US"/>
        </w:rPr>
        <w:t>III.</w:t>
      </w:r>
      <w:r w:rsidR="001B7520" w:rsidRPr="003A1287">
        <w:rPr>
          <w:rFonts w:eastAsia="Calibri"/>
          <w:b/>
          <w:sz w:val="28"/>
          <w:szCs w:val="28"/>
          <w:lang w:eastAsia="en-US"/>
        </w:rPr>
        <w:tab/>
      </w:r>
      <w:r>
        <w:rPr>
          <w:rFonts w:eastAsia="Calibri"/>
          <w:b/>
          <w:sz w:val="28"/>
          <w:szCs w:val="28"/>
          <w:lang w:eastAsia="en-US"/>
        </w:rPr>
        <w:t xml:space="preserve">ТРЕБОВАНИЯ К УРОВНЮ ПОДГОТОВКИ УЧАЩИХСЯ </w:t>
      </w:r>
    </w:p>
    <w:p w:rsidR="001B7520" w:rsidRPr="003A1287" w:rsidRDefault="001B7520" w:rsidP="0034458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A1287">
        <w:rPr>
          <w:rFonts w:eastAsia="Calibri"/>
          <w:b/>
          <w:i/>
          <w:sz w:val="28"/>
          <w:szCs w:val="28"/>
          <w:lang w:eastAsia="en-US"/>
        </w:rPr>
        <w:t>Требования к уровню подготовки на различных этапах обучения</w:t>
      </w:r>
    </w:p>
    <w:p w:rsidR="002F5390" w:rsidRPr="00242194" w:rsidRDefault="003A1287" w:rsidP="006C6F33">
      <w:pPr>
        <w:spacing w:after="24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Данный</w:t>
      </w:r>
      <w:r w:rsidR="002F5390" w:rsidRPr="00242194">
        <w:rPr>
          <w:rFonts w:eastAsia="Calibri"/>
          <w:sz w:val="28"/>
          <w:szCs w:val="28"/>
          <w:lang w:eastAsia="en-US"/>
        </w:rPr>
        <w:t xml:space="preserve"> раздел содержит перечень знаний, умений и навыков, приобретение которых обеспечивает программа «</w:t>
      </w:r>
      <w:r>
        <w:rPr>
          <w:rFonts w:eastAsia="Calibri"/>
          <w:sz w:val="28"/>
          <w:szCs w:val="28"/>
          <w:lang w:eastAsia="en-US"/>
        </w:rPr>
        <w:t>Театральные игры</w:t>
      </w:r>
      <w:r w:rsidR="002F5390" w:rsidRPr="00242194">
        <w:rPr>
          <w:rFonts w:eastAsia="Calibri"/>
          <w:sz w:val="28"/>
          <w:szCs w:val="28"/>
          <w:lang w:eastAsia="en-US"/>
        </w:rPr>
        <w:t>»:</w:t>
      </w:r>
    </w:p>
    <w:p w:rsidR="006B4D29" w:rsidRPr="0060394A" w:rsidRDefault="0013178F" w:rsidP="003D209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Первый </w:t>
      </w:r>
      <w:r w:rsidR="003A1287">
        <w:rPr>
          <w:rFonts w:eastAsia="Calibri"/>
          <w:b/>
          <w:sz w:val="28"/>
          <w:szCs w:val="28"/>
          <w:lang w:eastAsia="en-US"/>
        </w:rPr>
        <w:t>год обучения</w:t>
      </w:r>
    </w:p>
    <w:p w:rsidR="006B4D29" w:rsidRPr="003A1287" w:rsidRDefault="003A1287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A1287"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3A1287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правила поведения и технику безопасности на занятиях;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правила поведения в театре;</w:t>
      </w:r>
    </w:p>
    <w:p w:rsidR="005929C4" w:rsidRPr="0060394A" w:rsidRDefault="003A128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что такое мизансцена </w:t>
      </w:r>
      <w:r w:rsidR="005929C4" w:rsidRPr="0060394A">
        <w:rPr>
          <w:rFonts w:eastAsia="Calibri"/>
          <w:sz w:val="28"/>
          <w:szCs w:val="28"/>
          <w:lang w:eastAsia="en-US"/>
        </w:rPr>
        <w:t>тела;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начальные слагаемые выразительности маленького актера – жест, мимика, слово;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перво-звук, перво-взгляд, п</w:t>
      </w:r>
      <w:r w:rsidR="007B0A04">
        <w:rPr>
          <w:rFonts w:eastAsia="Calibri"/>
          <w:sz w:val="28"/>
          <w:szCs w:val="28"/>
          <w:lang w:eastAsia="en-US"/>
        </w:rPr>
        <w:t>е</w:t>
      </w:r>
      <w:r w:rsidRPr="0060394A">
        <w:rPr>
          <w:rFonts w:eastAsia="Calibri"/>
          <w:sz w:val="28"/>
          <w:szCs w:val="28"/>
          <w:lang w:eastAsia="en-US"/>
        </w:rPr>
        <w:t>р</w:t>
      </w:r>
      <w:r w:rsidR="007B0A04">
        <w:rPr>
          <w:rFonts w:eastAsia="Calibri"/>
          <w:sz w:val="28"/>
          <w:szCs w:val="28"/>
          <w:lang w:eastAsia="en-US"/>
        </w:rPr>
        <w:t>в</w:t>
      </w:r>
      <w:r w:rsidRPr="0060394A">
        <w:rPr>
          <w:rFonts w:eastAsia="Calibri"/>
          <w:sz w:val="28"/>
          <w:szCs w:val="28"/>
          <w:lang w:eastAsia="en-US"/>
        </w:rPr>
        <w:t>о-чувство;</w:t>
      </w:r>
    </w:p>
    <w:p w:rsidR="00B631FD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B631FD" w:rsidRPr="0060394A">
        <w:rPr>
          <w:rFonts w:eastAsia="Calibri"/>
          <w:sz w:val="28"/>
          <w:szCs w:val="28"/>
          <w:lang w:eastAsia="en-US"/>
        </w:rPr>
        <w:t xml:space="preserve"> правила предлагаемых преподавателем театральных игр;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понятии «герой сказки»;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как выстраивается сказочная история;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театральном жанре «театр на столе»;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театральном направлении «хэнд - арт»;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волшебное слово для превращений </w:t>
      </w:r>
      <w:r w:rsidR="00B860D3">
        <w:rPr>
          <w:rFonts w:eastAsia="Calibri"/>
          <w:sz w:val="28"/>
          <w:szCs w:val="28"/>
          <w:lang w:eastAsia="en-US"/>
        </w:rPr>
        <w:t>«если бы» и как им пользоваться;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7B0A04">
        <w:rPr>
          <w:rFonts w:eastAsia="Calibri"/>
          <w:b/>
          <w:i/>
          <w:sz w:val="28"/>
          <w:szCs w:val="28"/>
          <w:lang w:eastAsia="en-US"/>
        </w:rPr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объяснять жестами свои желания;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угадывать через жест желания других;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приветствовать жест</w:t>
      </w:r>
      <w:r w:rsidR="00EA6F74" w:rsidRPr="0060394A">
        <w:rPr>
          <w:rFonts w:eastAsia="Calibri"/>
          <w:sz w:val="28"/>
          <w:szCs w:val="28"/>
          <w:lang w:eastAsia="en-US"/>
        </w:rPr>
        <w:t>а</w:t>
      </w:r>
      <w:r w:rsidRPr="0060394A">
        <w:rPr>
          <w:rFonts w:eastAsia="Calibri"/>
          <w:sz w:val="28"/>
          <w:szCs w:val="28"/>
          <w:lang w:eastAsia="en-US"/>
        </w:rPr>
        <w:t>м</w:t>
      </w:r>
      <w:r w:rsidR="00EA6F74" w:rsidRPr="0060394A">
        <w:rPr>
          <w:rFonts w:eastAsia="Calibri"/>
          <w:sz w:val="28"/>
          <w:szCs w:val="28"/>
          <w:lang w:eastAsia="en-US"/>
        </w:rPr>
        <w:t>и</w:t>
      </w:r>
      <w:r w:rsidRPr="0060394A">
        <w:rPr>
          <w:rFonts w:eastAsia="Calibri"/>
          <w:sz w:val="28"/>
          <w:szCs w:val="28"/>
          <w:lang w:eastAsia="en-US"/>
        </w:rPr>
        <w:t xml:space="preserve">; </w:t>
      </w:r>
    </w:p>
    <w:p w:rsidR="005929C4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 мимике отразить настроение;</w:t>
      </w:r>
    </w:p>
    <w:p w:rsidR="00C9310F" w:rsidRPr="0060394A" w:rsidRDefault="00C9310F" w:rsidP="00C9310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принимать позу в форме цифр, букв и </w:t>
      </w:r>
      <w:r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писать телом</w:t>
      </w:r>
      <w:r>
        <w:rPr>
          <w:rFonts w:eastAsia="Calibri"/>
          <w:sz w:val="28"/>
          <w:szCs w:val="28"/>
          <w:lang w:eastAsia="en-US"/>
        </w:rPr>
        <w:t>» в команде не</w:t>
      </w:r>
      <w:r w:rsidRPr="0060394A">
        <w:rPr>
          <w:rFonts w:eastAsia="Calibri"/>
          <w:sz w:val="28"/>
          <w:szCs w:val="28"/>
          <w:lang w:eastAsia="en-US"/>
        </w:rPr>
        <w:t>сложные слова;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показать походки разных людей, </w:t>
      </w:r>
      <w:r w:rsidR="00C9310F">
        <w:rPr>
          <w:rFonts w:eastAsia="Calibri"/>
          <w:sz w:val="28"/>
          <w:szCs w:val="28"/>
          <w:lang w:eastAsia="en-US"/>
        </w:rPr>
        <w:t xml:space="preserve">их </w:t>
      </w:r>
      <w:r w:rsidRPr="0060394A">
        <w:rPr>
          <w:rFonts w:eastAsia="Calibri"/>
          <w:sz w:val="28"/>
          <w:szCs w:val="28"/>
          <w:lang w:eastAsia="en-US"/>
        </w:rPr>
        <w:t>настроение;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слагаемые выразительности;</w:t>
      </w:r>
    </w:p>
    <w:p w:rsidR="0088507D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владеть своим телом;</w:t>
      </w:r>
    </w:p>
    <w:p w:rsidR="00C9310F" w:rsidRPr="0060394A" w:rsidRDefault="00C9310F" w:rsidP="00C9310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знакомство;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lastRenderedPageBreak/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внимание;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согласованно действовать в группе;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3D2099">
        <w:rPr>
          <w:rFonts w:eastAsia="Calibri"/>
          <w:sz w:val="28"/>
          <w:szCs w:val="28"/>
          <w:lang w:eastAsia="en-US"/>
        </w:rPr>
        <w:t>сосредота</w:t>
      </w:r>
      <w:r w:rsidRPr="0060394A">
        <w:rPr>
          <w:rFonts w:eastAsia="Calibri"/>
          <w:sz w:val="28"/>
          <w:szCs w:val="28"/>
          <w:lang w:eastAsia="en-US"/>
        </w:rPr>
        <w:t>чи</w:t>
      </w:r>
      <w:r w:rsidR="003D2099">
        <w:rPr>
          <w:rFonts w:eastAsia="Calibri"/>
          <w:sz w:val="28"/>
          <w:szCs w:val="28"/>
          <w:lang w:eastAsia="en-US"/>
        </w:rPr>
        <w:t>ва</w:t>
      </w:r>
      <w:r w:rsidRPr="0060394A">
        <w:rPr>
          <w:rFonts w:eastAsia="Calibri"/>
          <w:sz w:val="28"/>
          <w:szCs w:val="28"/>
          <w:lang w:eastAsia="en-US"/>
        </w:rPr>
        <w:t>ться на</w:t>
      </w:r>
      <w:r w:rsidR="003D2099">
        <w:rPr>
          <w:rFonts w:eastAsia="Calibri"/>
          <w:sz w:val="28"/>
          <w:szCs w:val="28"/>
          <w:lang w:eastAsia="en-US"/>
        </w:rPr>
        <w:t xml:space="preserve"> задании преподавателя и выполня</w:t>
      </w:r>
      <w:r w:rsidRPr="0060394A">
        <w:rPr>
          <w:rFonts w:eastAsia="Calibri"/>
          <w:sz w:val="28"/>
          <w:szCs w:val="28"/>
          <w:lang w:eastAsia="en-US"/>
        </w:rPr>
        <w:t>ть его;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одновременно командой выполнять заданные движения и придумывать новые;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ориентироваться в сценическом пространстве;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 фантазировать на заданную тему;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словесно воздействовать на партнера;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активно участвовать в играх; 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восстанавливать последовательность всех предметов задания;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изменять свое поведение в соответствии с заданием;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этюде;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организовывать сценическое пространство на столе из подручных предметов;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 маленькие сказки с помощью подручных предметов и при помощи рук;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 с помощью рук конструировать сказочных персонажей;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фантазировать с предметами и превращать их в нечто </w:t>
      </w:r>
      <w:r w:rsidR="003D2099">
        <w:rPr>
          <w:rFonts w:eastAsia="Calibri"/>
          <w:sz w:val="28"/>
          <w:szCs w:val="28"/>
          <w:lang w:eastAsia="en-US"/>
        </w:rPr>
        <w:t>другое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превращать комнату в сценическую площадку для разыгрывания придуманных историй;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3D2099"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превращаться</w:t>
      </w:r>
      <w:r w:rsidR="003D2099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 по заданию преподавателя в предметы</w:t>
      </w:r>
      <w:r w:rsidR="00F80668" w:rsidRPr="0060394A">
        <w:rPr>
          <w:rFonts w:eastAsia="Calibri"/>
          <w:sz w:val="28"/>
          <w:szCs w:val="28"/>
          <w:lang w:eastAsia="en-US"/>
        </w:rPr>
        <w:t>, растения и животных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держать внимание в течение</w:t>
      </w:r>
      <w:r w:rsidRPr="0060394A">
        <w:rPr>
          <w:rFonts w:eastAsia="Calibri"/>
          <w:sz w:val="28"/>
          <w:szCs w:val="28"/>
          <w:lang w:eastAsia="en-US"/>
        </w:rPr>
        <w:t xml:space="preserve"> </w:t>
      </w:r>
      <w:r w:rsidR="0088507D" w:rsidRPr="0060394A">
        <w:rPr>
          <w:rFonts w:eastAsia="Calibri"/>
          <w:sz w:val="28"/>
          <w:szCs w:val="28"/>
          <w:lang w:eastAsia="en-US"/>
        </w:rPr>
        <w:t>5-10</w:t>
      </w:r>
      <w:r w:rsidRPr="0060394A">
        <w:rPr>
          <w:rFonts w:eastAsia="Calibri"/>
          <w:sz w:val="28"/>
          <w:szCs w:val="28"/>
          <w:lang w:eastAsia="en-US"/>
        </w:rPr>
        <w:t xml:space="preserve"> минут;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равномерно размещаться по сценической площадке, двигатьс</w:t>
      </w:r>
      <w:r w:rsidR="007B0A04">
        <w:rPr>
          <w:rFonts w:eastAsia="Calibri"/>
          <w:sz w:val="28"/>
          <w:szCs w:val="28"/>
          <w:lang w:eastAsia="en-US"/>
        </w:rPr>
        <w:t>я, не сталкиваясь друг с другом</w:t>
      </w:r>
      <w:r w:rsidR="001524D6">
        <w:rPr>
          <w:rFonts w:eastAsia="Calibri"/>
          <w:sz w:val="28"/>
          <w:szCs w:val="28"/>
          <w:lang w:eastAsia="en-US"/>
        </w:rPr>
        <w:t xml:space="preserve"> в разных темпах;</w:t>
      </w:r>
    </w:p>
    <w:p w:rsidR="00986877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1524D6">
        <w:rPr>
          <w:rFonts w:eastAsia="Calibri"/>
          <w:sz w:val="28"/>
          <w:szCs w:val="28"/>
          <w:lang w:eastAsia="en-US"/>
        </w:rPr>
        <w:t>участвовать в 5-10-</w:t>
      </w:r>
      <w:r w:rsidRPr="0060394A">
        <w:rPr>
          <w:rFonts w:eastAsia="Calibri"/>
          <w:sz w:val="28"/>
          <w:szCs w:val="28"/>
          <w:lang w:eastAsia="en-US"/>
        </w:rPr>
        <w:t>минутном импровизационном спектакле, сочинённом самостоятельно и разыгранном индивидуально или в группе в жанре «театра на столе».</w:t>
      </w:r>
    </w:p>
    <w:p w:rsidR="006C6F33" w:rsidRDefault="006C6F33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C6F33" w:rsidRDefault="006C6F33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B4D29" w:rsidRPr="0060394A" w:rsidRDefault="003D2099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Второй</w:t>
      </w:r>
      <w:r w:rsidR="006B4D29" w:rsidRPr="0060394A">
        <w:rPr>
          <w:rFonts w:eastAsia="Calibri"/>
          <w:b/>
          <w:sz w:val="28"/>
          <w:szCs w:val="28"/>
          <w:lang w:eastAsia="en-US"/>
        </w:rPr>
        <w:t xml:space="preserve"> год обучени</w:t>
      </w:r>
      <w:r w:rsidR="0060394A">
        <w:rPr>
          <w:rFonts w:eastAsia="Calibri"/>
          <w:b/>
          <w:sz w:val="28"/>
          <w:szCs w:val="28"/>
          <w:lang w:eastAsia="en-US"/>
        </w:rPr>
        <w:t>я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655F0B" w:rsidRPr="0060394A">
        <w:rPr>
          <w:rFonts w:eastAsia="Calibri"/>
          <w:sz w:val="28"/>
          <w:szCs w:val="28"/>
          <w:lang w:eastAsia="en-US"/>
        </w:rPr>
        <w:t>о контрастах в жизни и в театре;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="004E03DC" w:rsidRPr="0060394A">
        <w:rPr>
          <w:rFonts w:eastAsia="Calibri"/>
          <w:sz w:val="28"/>
          <w:szCs w:val="28"/>
          <w:lang w:eastAsia="en-US"/>
        </w:rPr>
        <w:t>2-3 упражнения на внимание, на воображение, на развитие памяти;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Pr="0060394A">
        <w:rPr>
          <w:rFonts w:eastAsia="Calibri"/>
          <w:sz w:val="28"/>
          <w:szCs w:val="28"/>
          <w:lang w:eastAsia="en-US"/>
        </w:rPr>
        <w:t>2-3 упражнения на активизацию ассоциативного или образного мышления;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Pr="0060394A">
        <w:rPr>
          <w:rFonts w:eastAsia="Calibri"/>
          <w:sz w:val="28"/>
          <w:szCs w:val="28"/>
          <w:lang w:eastAsia="en-US"/>
        </w:rPr>
        <w:t>2-3 упражнения на развитие эмоциональной памяти и на импровизационное самочувствие;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этюд;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событие;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="001524D6">
        <w:rPr>
          <w:rFonts w:eastAsia="Calibri"/>
          <w:sz w:val="28"/>
          <w:szCs w:val="28"/>
          <w:lang w:eastAsia="en-US"/>
        </w:rPr>
        <w:t>что такое роль;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переносить внимание с предмета на себя и свое тело;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активизацию ассоциативного</w:t>
      </w:r>
      <w:r w:rsidR="005C6421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образного мышления;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развитие эмоциональной памяти;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импровизационное самочувствие;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5C6421">
        <w:rPr>
          <w:rFonts w:eastAsia="Calibri"/>
          <w:sz w:val="28"/>
          <w:szCs w:val="28"/>
          <w:lang w:eastAsia="en-US"/>
        </w:rPr>
        <w:t>выполнять задания</w:t>
      </w:r>
      <w:r w:rsidRPr="0060394A">
        <w:rPr>
          <w:rFonts w:eastAsia="Calibri"/>
          <w:sz w:val="28"/>
          <w:szCs w:val="28"/>
          <w:lang w:eastAsia="en-US"/>
        </w:rPr>
        <w:t xml:space="preserve"> с музыкальным сопровождением;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развитие логики</w:t>
      </w:r>
      <w:r w:rsidR="00AA7980" w:rsidRPr="0060394A">
        <w:rPr>
          <w:rFonts w:eastAsia="Calibri"/>
          <w:sz w:val="28"/>
          <w:szCs w:val="28"/>
          <w:lang w:eastAsia="en-US"/>
        </w:rPr>
        <w:t>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объяснять свое поведение в том или ином упражнении или этюде;</w:t>
      </w:r>
    </w:p>
    <w:p w:rsidR="005E5637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логически достраивать начатое предложение;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запоминать заданные преподавателем мизансцены</w:t>
      </w:r>
      <w:r w:rsidR="007B0A04">
        <w:rPr>
          <w:rFonts w:eastAsia="Calibri"/>
          <w:sz w:val="28"/>
          <w:szCs w:val="28"/>
          <w:lang w:eastAsia="en-US"/>
        </w:rPr>
        <w:t>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 маленький монолог от придуманного персонажа;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5C6421">
        <w:rPr>
          <w:rFonts w:eastAsia="Calibri"/>
          <w:sz w:val="28"/>
          <w:szCs w:val="28"/>
          <w:lang w:eastAsia="en-US"/>
        </w:rPr>
        <w:t>составлять предложение из 3-</w:t>
      </w:r>
      <w:r w:rsidR="007F4707" w:rsidRPr="0060394A">
        <w:rPr>
          <w:rFonts w:eastAsia="Calibri"/>
          <w:sz w:val="28"/>
          <w:szCs w:val="28"/>
          <w:lang w:eastAsia="en-US"/>
        </w:rPr>
        <w:t>4</w:t>
      </w:r>
      <w:r w:rsidR="005C6421">
        <w:rPr>
          <w:rFonts w:eastAsia="Calibri"/>
          <w:sz w:val="28"/>
          <w:szCs w:val="28"/>
          <w:lang w:eastAsia="en-US"/>
        </w:rPr>
        <w:t>-х</w:t>
      </w:r>
      <w:r w:rsidR="007F4707" w:rsidRPr="0060394A">
        <w:rPr>
          <w:rFonts w:eastAsia="Calibri"/>
          <w:sz w:val="28"/>
          <w:szCs w:val="28"/>
          <w:lang w:eastAsia="en-US"/>
        </w:rPr>
        <w:t xml:space="preserve"> заданных слов;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представлять себя другим существом или предметом и сочинять монолог от его имени;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оживлять скульптуру и фотографию в упражнениях «скул</w:t>
      </w:r>
      <w:r w:rsidR="005C6421">
        <w:rPr>
          <w:rFonts w:eastAsia="Calibri"/>
          <w:sz w:val="28"/>
          <w:szCs w:val="28"/>
          <w:lang w:eastAsia="en-US"/>
        </w:rPr>
        <w:t>ьптура» и «стоп кадр»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находить оправдание заданной позе;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lastRenderedPageBreak/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</w:t>
      </w:r>
      <w:r w:rsidR="004E03DC" w:rsidRPr="0060394A">
        <w:rPr>
          <w:rFonts w:eastAsia="Calibri"/>
          <w:sz w:val="28"/>
          <w:szCs w:val="28"/>
          <w:lang w:eastAsia="en-US"/>
        </w:rPr>
        <w:t xml:space="preserve"> и рассказ</w:t>
      </w:r>
      <w:r w:rsidR="00F80668" w:rsidRPr="0060394A">
        <w:rPr>
          <w:rFonts w:eastAsia="Calibri"/>
          <w:sz w:val="28"/>
          <w:szCs w:val="28"/>
          <w:lang w:eastAsia="en-US"/>
        </w:rPr>
        <w:t>ывать</w:t>
      </w:r>
      <w:r w:rsidRPr="0060394A">
        <w:rPr>
          <w:rFonts w:eastAsia="Calibri"/>
          <w:sz w:val="28"/>
          <w:szCs w:val="28"/>
          <w:lang w:eastAsia="en-US"/>
        </w:rPr>
        <w:t xml:space="preserve"> сказку (историю) «Необычное приключение обычного предмета»</w:t>
      </w:r>
      <w:r w:rsidR="004E03DC" w:rsidRPr="0060394A">
        <w:rPr>
          <w:rFonts w:eastAsia="Calibri"/>
          <w:sz w:val="28"/>
          <w:szCs w:val="28"/>
          <w:lang w:eastAsia="en-US"/>
        </w:rPr>
        <w:t>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обыграть предмет в небольшой сценке, придуманной самостоятельно;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передать характер предмета-образа;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рассказать</w:t>
      </w:r>
      <w:r w:rsidR="001F4AD5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какой характер у любимой игрушки, принесённой из дома;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побеседовать от имени своей игрушки с партнером;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устроить импровизированный концерт с игрушками;</w:t>
      </w:r>
    </w:p>
    <w:p w:rsidR="005E5637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превращаться в предмет и угадывать превращения других;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создавать образы живых существ и предметов через пластические возможности своего тела;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угадывать задуманный всеми в группе конкретный объект;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сочинять диалог двух антагонистов и </w:t>
      </w:r>
      <w:r w:rsidR="00F80668" w:rsidRPr="0060394A">
        <w:rPr>
          <w:rFonts w:eastAsia="Calibri"/>
          <w:sz w:val="28"/>
          <w:szCs w:val="28"/>
          <w:lang w:eastAsia="en-US"/>
        </w:rPr>
        <w:t>разыграть</w:t>
      </w:r>
      <w:r w:rsidRPr="0060394A">
        <w:rPr>
          <w:rFonts w:eastAsia="Calibri"/>
          <w:sz w:val="28"/>
          <w:szCs w:val="28"/>
          <w:lang w:eastAsia="en-US"/>
        </w:rPr>
        <w:t xml:space="preserve"> его на сцене;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живо и интуитивно </w:t>
      </w:r>
      <w:r w:rsidR="00F80668" w:rsidRPr="0060394A">
        <w:rPr>
          <w:rFonts w:eastAsia="Calibri"/>
          <w:sz w:val="28"/>
          <w:szCs w:val="28"/>
          <w:lang w:eastAsia="en-US"/>
        </w:rPr>
        <w:t>реагировать на</w:t>
      </w:r>
      <w:r w:rsidRPr="0060394A">
        <w:rPr>
          <w:rFonts w:eastAsia="Calibri"/>
          <w:sz w:val="28"/>
          <w:szCs w:val="28"/>
          <w:lang w:eastAsia="en-US"/>
        </w:rPr>
        <w:t xml:space="preserve"> объективные изменения условий вымысла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(</w:t>
      </w:r>
      <w:r w:rsidR="005C6421"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сел на бугорок, а это оказался муравейник</w:t>
      </w:r>
      <w:r w:rsidR="005C6421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); </w:t>
      </w:r>
    </w:p>
    <w:p w:rsidR="008D571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придумывать ситуации, требующие активной работы воображения и яркого эмоционального отклика;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организовывать события в маленьком этюде;</w:t>
      </w:r>
    </w:p>
    <w:p w:rsidR="0088507D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импровизировать на тему выбранного или предложенного персонажа;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одни и те же действия выполнять в разных обстоятельствах, ситуациях по-разному;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«</w:t>
      </w:r>
      <w:r w:rsidRPr="0060394A">
        <w:rPr>
          <w:rFonts w:eastAsia="Calibri"/>
          <w:sz w:val="28"/>
          <w:szCs w:val="28"/>
          <w:lang w:eastAsia="en-US"/>
        </w:rPr>
        <w:t>участвовать</w:t>
      </w:r>
      <w:r w:rsidR="007B0A04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как герой в сказке</w:t>
      </w:r>
      <w:r w:rsidR="007B0A04">
        <w:rPr>
          <w:rFonts w:eastAsia="Calibri"/>
          <w:sz w:val="28"/>
          <w:szCs w:val="28"/>
          <w:lang w:eastAsia="en-US"/>
        </w:rPr>
        <w:t>» – импровизации, придуманные</w:t>
      </w:r>
      <w:r w:rsidRPr="0060394A">
        <w:rPr>
          <w:rFonts w:eastAsia="Calibri"/>
          <w:sz w:val="28"/>
          <w:szCs w:val="28"/>
          <w:lang w:eastAsia="en-US"/>
        </w:rPr>
        <w:t xml:space="preserve"> в группе совместно  с преподавателем.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 xml:space="preserve"> </w:t>
      </w:r>
    </w:p>
    <w:p w:rsidR="006B4D29" w:rsidRPr="0060394A" w:rsidRDefault="005C6421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Третий</w:t>
      </w:r>
      <w:r w:rsidR="0060394A">
        <w:rPr>
          <w:rFonts w:eastAsia="Calibri"/>
          <w:b/>
          <w:sz w:val="28"/>
          <w:szCs w:val="28"/>
          <w:lang w:eastAsia="en-US"/>
        </w:rPr>
        <w:t xml:space="preserve"> год обучения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6C6F3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 к</w:t>
      </w:r>
      <w:r w:rsidR="008D571C" w:rsidRPr="0060394A">
        <w:rPr>
          <w:rFonts w:eastAsia="Calibri"/>
          <w:sz w:val="28"/>
          <w:szCs w:val="28"/>
          <w:lang w:eastAsia="en-US"/>
        </w:rPr>
        <w:t>укольном театре;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 п</w:t>
      </w:r>
      <w:r w:rsidR="008D571C" w:rsidRPr="0060394A">
        <w:rPr>
          <w:rFonts w:eastAsia="Calibri"/>
          <w:sz w:val="28"/>
          <w:szCs w:val="28"/>
          <w:lang w:eastAsia="en-US"/>
        </w:rPr>
        <w:t>антомиме;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об и</w:t>
      </w:r>
      <w:r w:rsidR="008D571C" w:rsidRPr="0060394A">
        <w:rPr>
          <w:rFonts w:eastAsia="Calibri"/>
          <w:sz w:val="28"/>
          <w:szCs w:val="28"/>
          <w:lang w:eastAsia="en-US"/>
        </w:rPr>
        <w:t>тальянской опере;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 с</w:t>
      </w:r>
      <w:r w:rsidR="008D571C" w:rsidRPr="0060394A">
        <w:rPr>
          <w:rFonts w:eastAsia="Calibri"/>
          <w:sz w:val="28"/>
          <w:szCs w:val="28"/>
          <w:lang w:eastAsia="en-US"/>
        </w:rPr>
        <w:t>коморошине;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986877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поняти</w:t>
      </w:r>
      <w:r w:rsidR="007B0A04">
        <w:rPr>
          <w:rFonts w:eastAsia="Calibri"/>
          <w:sz w:val="28"/>
          <w:szCs w:val="28"/>
          <w:lang w:eastAsia="en-US"/>
        </w:rPr>
        <w:t>и «с</w:t>
      </w:r>
      <w:r w:rsidRPr="0060394A">
        <w:rPr>
          <w:rFonts w:eastAsia="Calibri"/>
          <w:sz w:val="28"/>
          <w:szCs w:val="28"/>
          <w:lang w:eastAsia="en-US"/>
        </w:rPr>
        <w:t>пектакль</w:t>
      </w:r>
      <w:r w:rsidR="007B0A04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 и его слагаемы</w:t>
      </w:r>
      <w:r w:rsidR="005C6421">
        <w:rPr>
          <w:rFonts w:eastAsia="Calibri"/>
          <w:sz w:val="28"/>
          <w:szCs w:val="28"/>
          <w:lang w:eastAsia="en-US"/>
        </w:rPr>
        <w:t>х;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импровизировать </w:t>
      </w:r>
      <w:r w:rsidR="005C6421">
        <w:rPr>
          <w:rFonts w:eastAsia="Calibri"/>
          <w:sz w:val="28"/>
          <w:szCs w:val="28"/>
          <w:lang w:eastAsia="en-US"/>
        </w:rPr>
        <w:t>сказку</w:t>
      </w:r>
      <w:r w:rsidR="005C6421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на </w:t>
      </w:r>
      <w:r w:rsidR="005C6421">
        <w:rPr>
          <w:rFonts w:eastAsia="Calibri"/>
          <w:sz w:val="28"/>
          <w:szCs w:val="28"/>
          <w:lang w:eastAsia="en-US"/>
        </w:rPr>
        <w:t>заданную</w:t>
      </w:r>
      <w:r w:rsidR="005C6421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тему </w:t>
      </w:r>
      <w:r w:rsidR="007B0A04">
        <w:rPr>
          <w:rFonts w:eastAsia="Calibri"/>
          <w:sz w:val="28"/>
          <w:szCs w:val="28"/>
          <w:lang w:eastAsia="en-US"/>
        </w:rPr>
        <w:t>в жанрах кукольного театра, пантомимы, итальянской оперы, с</w:t>
      </w:r>
      <w:r w:rsidRPr="0060394A">
        <w:rPr>
          <w:rFonts w:eastAsia="Calibri"/>
          <w:sz w:val="28"/>
          <w:szCs w:val="28"/>
          <w:lang w:eastAsia="en-US"/>
        </w:rPr>
        <w:t>коморошины;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подобранных преподавателем для решения этой задачи упражнениях;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рассказывать сказку от имени разных героев;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согласовывать свои действия с партнёрами;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строить диалог с партнером на заданную тему;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реагировать на команду или музыкальный сигнал;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запоминать заданные режиссером мизансцены;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удерживать внимание 15-20 минут;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действовать на сценической площадке естественно;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о</w:t>
      </w:r>
      <w:r w:rsidRPr="0060394A">
        <w:rPr>
          <w:rFonts w:eastAsia="Calibri"/>
          <w:sz w:val="28"/>
          <w:szCs w:val="28"/>
          <w:lang w:eastAsia="en-US"/>
        </w:rPr>
        <w:t>ценивать действия других детей и сравнивать их со своими;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5C6421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от имени персонажа в итоговом спектакле.</w:t>
      </w:r>
    </w:p>
    <w:p w:rsidR="007F4707" w:rsidRPr="0060394A" w:rsidRDefault="007F4707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B7520" w:rsidRPr="00C75C9C" w:rsidRDefault="001B7520" w:rsidP="0060394A">
      <w:pPr>
        <w:tabs>
          <w:tab w:val="left" w:pos="709"/>
        </w:tabs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ФОРМЫ И МЕТОДЫ КОНТРОЛЯ, СИСТЕМА ОЦЕНОК</w:t>
      </w:r>
    </w:p>
    <w:p w:rsidR="00A97164" w:rsidRPr="007B0A04" w:rsidRDefault="001B7520" w:rsidP="0060394A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7B0A04">
        <w:rPr>
          <w:rFonts w:eastAsia="Calibri"/>
          <w:i/>
          <w:sz w:val="28"/>
          <w:szCs w:val="28"/>
          <w:lang w:eastAsia="en-US"/>
        </w:rPr>
        <w:t>Аттестация: цели, виды, форма, содержание</w:t>
      </w:r>
    </w:p>
    <w:p w:rsidR="008A0F7B" w:rsidRPr="002D5198" w:rsidRDefault="00A9716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t xml:space="preserve">Программа предусматривает текущий контроль, промежуточную </w:t>
      </w:r>
      <w:r w:rsidR="005C6421">
        <w:rPr>
          <w:rFonts w:eastAsia="Calibri"/>
          <w:sz w:val="28"/>
          <w:szCs w:val="28"/>
          <w:lang w:eastAsia="en-US"/>
        </w:rPr>
        <w:t xml:space="preserve"> и итоговую аттестации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</w:t>
      </w:r>
      <w:r w:rsidRPr="002D5198">
        <w:rPr>
          <w:rFonts w:eastAsia="Calibri"/>
          <w:sz w:val="28"/>
          <w:szCs w:val="28"/>
          <w:lang w:eastAsia="en-US"/>
        </w:rPr>
        <w:t>учащихся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и</w:t>
      </w:r>
      <w:r w:rsidR="005C6421">
        <w:rPr>
          <w:rFonts w:eastAsia="Calibri"/>
          <w:sz w:val="28"/>
          <w:szCs w:val="28"/>
          <w:lang w:eastAsia="en-US"/>
        </w:rPr>
        <w:t xml:space="preserve"> проводя</w:t>
      </w:r>
      <w:r w:rsidRPr="002D5198">
        <w:rPr>
          <w:rFonts w:eastAsia="Calibri"/>
          <w:sz w:val="28"/>
          <w:szCs w:val="28"/>
          <w:lang w:eastAsia="en-US"/>
        </w:rPr>
        <w:t xml:space="preserve">тся в счет аудиторного времени, предусмотренного на учебный предмет в виде творческого </w:t>
      </w:r>
      <w:r w:rsidR="00226A28" w:rsidRPr="002D5198">
        <w:rPr>
          <w:rFonts w:eastAsia="Calibri"/>
          <w:sz w:val="28"/>
          <w:szCs w:val="28"/>
          <w:lang w:eastAsia="en-US"/>
        </w:rPr>
        <w:t>отчёта</w:t>
      </w:r>
      <w:r w:rsidR="008A0F7B" w:rsidRPr="002D5198">
        <w:rPr>
          <w:rFonts w:eastAsia="Calibri"/>
          <w:sz w:val="28"/>
          <w:szCs w:val="28"/>
          <w:lang w:eastAsia="en-US"/>
        </w:rPr>
        <w:t>.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</w:t>
      </w:r>
      <w:r w:rsidR="008A0F7B" w:rsidRPr="002D5198">
        <w:rPr>
          <w:rFonts w:eastAsia="Calibri"/>
          <w:sz w:val="28"/>
          <w:szCs w:val="28"/>
          <w:lang w:eastAsia="en-US"/>
        </w:rPr>
        <w:t>Ф</w:t>
      </w:r>
      <w:r w:rsidR="00226A28" w:rsidRPr="002D5198">
        <w:rPr>
          <w:rFonts w:eastAsia="Calibri"/>
          <w:sz w:val="28"/>
          <w:szCs w:val="28"/>
          <w:lang w:eastAsia="en-US"/>
        </w:rPr>
        <w:t>орм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ы </w:t>
      </w:r>
      <w:r w:rsidR="00986877" w:rsidRPr="002D5198">
        <w:rPr>
          <w:rFonts w:eastAsia="Calibri"/>
          <w:sz w:val="28"/>
          <w:szCs w:val="28"/>
          <w:lang w:eastAsia="en-US"/>
        </w:rPr>
        <w:t>промежуточной и итоговой аттестации:</w:t>
      </w:r>
    </w:p>
    <w:p w:rsidR="008A0F7B" w:rsidRPr="002D5198" w:rsidRDefault="005C6421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первый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sz w:val="28"/>
          <w:szCs w:val="28"/>
          <w:lang w:eastAsia="en-US"/>
        </w:rPr>
        <w:t xml:space="preserve">: мини </w:t>
      </w:r>
      <w:r w:rsidR="007F4707" w:rsidRPr="002D5198">
        <w:rPr>
          <w:rFonts w:eastAsia="Calibri"/>
          <w:sz w:val="28"/>
          <w:szCs w:val="28"/>
          <w:lang w:eastAsia="en-US"/>
        </w:rPr>
        <w:t>спектакли в жанре «театр на столе» с использованием подручных предметов и рук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сочинённые совместно с преподавателем (индивидуальные</w:t>
      </w:r>
      <w:r>
        <w:rPr>
          <w:rFonts w:eastAsia="Calibri"/>
          <w:sz w:val="28"/>
          <w:szCs w:val="28"/>
          <w:lang w:eastAsia="en-US"/>
        </w:rPr>
        <w:t>, групповые);</w:t>
      </w:r>
    </w:p>
    <w:p w:rsidR="008A0F7B" w:rsidRPr="002D5198" w:rsidRDefault="005C6421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второй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b/>
          <w:sz w:val="28"/>
          <w:szCs w:val="28"/>
          <w:lang w:eastAsia="en-US"/>
        </w:rPr>
        <w:t>: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 </w:t>
      </w:r>
      <w:r w:rsidR="007B0A04">
        <w:rPr>
          <w:rFonts w:eastAsia="Calibri"/>
          <w:sz w:val="28"/>
          <w:szCs w:val="28"/>
          <w:lang w:eastAsia="en-US"/>
        </w:rPr>
        <w:t>сказка-</w:t>
      </w:r>
      <w:r w:rsidR="007F4707" w:rsidRPr="002D5198">
        <w:rPr>
          <w:rFonts w:eastAsia="Calibri"/>
          <w:sz w:val="28"/>
          <w:szCs w:val="28"/>
          <w:lang w:eastAsia="en-US"/>
        </w:rPr>
        <w:t>импровизация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придуманная совместно с преподавателем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в которой героями становятся дети</w:t>
      </w:r>
      <w:r>
        <w:rPr>
          <w:rFonts w:eastAsia="Calibri"/>
          <w:sz w:val="28"/>
          <w:szCs w:val="28"/>
          <w:lang w:eastAsia="en-US"/>
        </w:rPr>
        <w:t>;</w:t>
      </w:r>
    </w:p>
    <w:p w:rsidR="00CE231A" w:rsidRPr="002D5198" w:rsidRDefault="005C6421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третий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b/>
          <w:sz w:val="28"/>
          <w:szCs w:val="28"/>
          <w:lang w:eastAsia="en-US"/>
        </w:rPr>
        <w:t>: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  </w:t>
      </w:r>
      <w:r w:rsidR="007B0A04">
        <w:rPr>
          <w:rFonts w:eastAsia="Calibri"/>
          <w:sz w:val="28"/>
          <w:szCs w:val="28"/>
          <w:lang w:eastAsia="en-US"/>
        </w:rPr>
        <w:t xml:space="preserve"> с</w:t>
      </w:r>
      <w:r w:rsidR="007F4707" w:rsidRPr="002D5198">
        <w:rPr>
          <w:rFonts w:eastAsia="Calibri"/>
          <w:sz w:val="28"/>
          <w:szCs w:val="28"/>
          <w:lang w:eastAsia="en-US"/>
        </w:rPr>
        <w:t>пектакль</w:t>
      </w:r>
      <w:r w:rsidR="007B0A04">
        <w:rPr>
          <w:rFonts w:eastAsia="Calibri"/>
          <w:sz w:val="28"/>
          <w:szCs w:val="28"/>
          <w:lang w:eastAsia="en-US"/>
        </w:rPr>
        <w:t>-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фантазия 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«Сказка странствий» на тему 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 уже существующего литературного материала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 выбранного преподавателем совместно с детьми.</w:t>
      </w:r>
    </w:p>
    <w:p w:rsidR="008A0F7B" w:rsidRPr="002D5198" w:rsidRDefault="00A97164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lastRenderedPageBreak/>
        <w:t xml:space="preserve">Преподаватель имеет возможность по своему усмотрению проводить промежуточные </w:t>
      </w:r>
      <w:r w:rsidR="006119F6" w:rsidRPr="002D5198">
        <w:rPr>
          <w:rFonts w:eastAsia="Calibri"/>
          <w:sz w:val="28"/>
          <w:szCs w:val="28"/>
          <w:lang w:eastAsia="en-US"/>
        </w:rPr>
        <w:t>контрольные уроки</w:t>
      </w:r>
      <w:r w:rsidRPr="002D5198">
        <w:rPr>
          <w:rFonts w:eastAsia="Calibri"/>
          <w:sz w:val="28"/>
          <w:szCs w:val="28"/>
          <w:lang w:eastAsia="en-US"/>
        </w:rPr>
        <w:t xml:space="preserve"> по разделам программы (текущий контроль).</w:t>
      </w:r>
      <w:r w:rsidRPr="002D5198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4CC9" w:rsidRDefault="00A97164" w:rsidP="007B0A04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t xml:space="preserve">Итоговая аттестация проводится в форме </w:t>
      </w:r>
      <w:r w:rsidR="006119F6" w:rsidRPr="002D5198">
        <w:rPr>
          <w:rFonts w:eastAsia="Calibri"/>
          <w:sz w:val="28"/>
          <w:szCs w:val="28"/>
          <w:lang w:eastAsia="en-US"/>
        </w:rPr>
        <w:t>публичного выступления</w:t>
      </w:r>
      <w:r w:rsidR="00044FC1" w:rsidRPr="002D5198">
        <w:rPr>
          <w:rFonts w:eastAsia="Calibri"/>
          <w:sz w:val="28"/>
          <w:szCs w:val="28"/>
          <w:lang w:eastAsia="en-US"/>
        </w:rPr>
        <w:t>.</w:t>
      </w:r>
      <w:r w:rsidR="00CE231A" w:rsidRPr="002D5198">
        <w:rPr>
          <w:rFonts w:eastAsia="Calibri"/>
          <w:sz w:val="28"/>
          <w:szCs w:val="28"/>
          <w:lang w:eastAsia="en-US"/>
        </w:rPr>
        <w:t xml:space="preserve"> </w:t>
      </w:r>
    </w:p>
    <w:p w:rsidR="001B7520" w:rsidRPr="002D5198" w:rsidRDefault="001B7520" w:rsidP="002D5198">
      <w:pPr>
        <w:spacing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2D5198">
        <w:rPr>
          <w:rFonts w:eastAsia="Calibri"/>
          <w:i/>
          <w:sz w:val="28"/>
          <w:szCs w:val="28"/>
          <w:lang w:eastAsia="en-US"/>
        </w:rPr>
        <w:t>Критерии оценки</w:t>
      </w:r>
    </w:p>
    <w:p w:rsidR="00FA18C6" w:rsidRPr="002D5198" w:rsidRDefault="00D22437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По результатам текущей и промежуточной аттестации</w:t>
      </w:r>
      <w:r w:rsidR="006F2608">
        <w:rPr>
          <w:sz w:val="28"/>
          <w:szCs w:val="28"/>
        </w:rPr>
        <w:t xml:space="preserve"> 1-2 годов</w:t>
      </w:r>
      <w:r w:rsidR="001C3F7E" w:rsidRPr="002D5198">
        <w:rPr>
          <w:sz w:val="28"/>
          <w:szCs w:val="28"/>
        </w:rPr>
        <w:t xml:space="preserve"> обучения</w:t>
      </w:r>
      <w:r w:rsidRPr="002D5198">
        <w:rPr>
          <w:sz w:val="28"/>
          <w:szCs w:val="28"/>
        </w:rPr>
        <w:t xml:space="preserve"> </w:t>
      </w:r>
      <w:r w:rsidR="006F2608">
        <w:rPr>
          <w:sz w:val="28"/>
          <w:szCs w:val="28"/>
        </w:rPr>
        <w:t xml:space="preserve">рекомендуется </w:t>
      </w:r>
      <w:r w:rsidR="001C3F7E" w:rsidRPr="002D5198">
        <w:rPr>
          <w:sz w:val="28"/>
          <w:szCs w:val="28"/>
        </w:rPr>
        <w:t xml:space="preserve">знания </w:t>
      </w:r>
      <w:r w:rsidR="006F2608">
        <w:rPr>
          <w:sz w:val="28"/>
          <w:szCs w:val="28"/>
        </w:rPr>
        <w:t>оценивать</w:t>
      </w:r>
      <w:r w:rsidR="001C3F7E" w:rsidRPr="002D5198">
        <w:rPr>
          <w:sz w:val="28"/>
          <w:szCs w:val="28"/>
        </w:rPr>
        <w:t xml:space="preserve"> по </w:t>
      </w:r>
      <w:r w:rsidR="00FA18C6" w:rsidRPr="002D5198">
        <w:rPr>
          <w:sz w:val="28"/>
          <w:szCs w:val="28"/>
        </w:rPr>
        <w:t>безотметочной системе (</w:t>
      </w:r>
      <w:r w:rsidR="007B0A04">
        <w:rPr>
          <w:sz w:val="28"/>
          <w:szCs w:val="28"/>
        </w:rPr>
        <w:t xml:space="preserve">систему </w:t>
      </w:r>
      <w:r w:rsidR="00794E60">
        <w:rPr>
          <w:sz w:val="28"/>
          <w:szCs w:val="28"/>
        </w:rPr>
        <w:t xml:space="preserve">оценивания </w:t>
      </w:r>
      <w:r w:rsidR="007B0A04">
        <w:rPr>
          <w:sz w:val="28"/>
          <w:szCs w:val="28"/>
        </w:rPr>
        <w:t xml:space="preserve">преподаватель может придумать свою, например, </w:t>
      </w:r>
      <w:r w:rsidR="00FA18C6" w:rsidRPr="002D5198">
        <w:rPr>
          <w:sz w:val="28"/>
          <w:szCs w:val="28"/>
        </w:rPr>
        <w:t>наклейка  в виде театральной маски</w:t>
      </w:r>
      <w:r w:rsidR="006F2608">
        <w:rPr>
          <w:sz w:val="28"/>
          <w:szCs w:val="28"/>
        </w:rPr>
        <w:t xml:space="preserve"> или бумажные медальки «разных достоинств» в виде театральных масок</w:t>
      </w:r>
      <w:r w:rsidR="00FA18C6" w:rsidRPr="002D5198">
        <w:rPr>
          <w:sz w:val="28"/>
          <w:szCs w:val="28"/>
        </w:rPr>
        <w:t>):</w:t>
      </w:r>
    </w:p>
    <w:p w:rsidR="00FA18C6" w:rsidRPr="002D5198" w:rsidRDefault="00FA18C6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3 маски – отлично;</w:t>
      </w:r>
    </w:p>
    <w:p w:rsidR="00FA18C6" w:rsidRPr="002D5198" w:rsidRDefault="00FA18C6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2 маски – хорошо;</w:t>
      </w:r>
    </w:p>
    <w:p w:rsidR="006F2608" w:rsidRPr="002D5198" w:rsidRDefault="006F2608" w:rsidP="006F26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маска – удовлетворительно.</w:t>
      </w:r>
    </w:p>
    <w:p w:rsidR="00D22437" w:rsidRPr="002D5198" w:rsidRDefault="001C3F7E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 xml:space="preserve">По результатам итоговой аттестации знания оцениваются: </w:t>
      </w:r>
      <w:r w:rsidR="00D22437" w:rsidRPr="002D5198">
        <w:rPr>
          <w:sz w:val="28"/>
          <w:szCs w:val="28"/>
        </w:rPr>
        <w:t>«отлично», «хорошо», «удовлетворительно».</w:t>
      </w:r>
    </w:p>
    <w:p w:rsidR="006119F6" w:rsidRPr="002D5198" w:rsidRDefault="00794E60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Предложенный вариант оценивания</w:t>
      </w:r>
      <w:r w:rsidR="001C3F7E" w:rsidRPr="002D5198">
        <w:rPr>
          <w:sz w:val="28"/>
          <w:szCs w:val="28"/>
        </w:rPr>
        <w:t xml:space="preserve"> знаний</w:t>
      </w:r>
      <w:r>
        <w:rPr>
          <w:sz w:val="28"/>
          <w:szCs w:val="28"/>
        </w:rPr>
        <w:t>, умений, навыков</w:t>
      </w:r>
      <w:r w:rsidR="007A428B" w:rsidRPr="002D5198">
        <w:rPr>
          <w:sz w:val="28"/>
          <w:szCs w:val="28"/>
        </w:rPr>
        <w:t xml:space="preserve"> носит рекомендательный характер</w:t>
      </w:r>
      <w:r>
        <w:rPr>
          <w:sz w:val="28"/>
          <w:szCs w:val="28"/>
        </w:rPr>
        <w:t>,</w:t>
      </w:r>
      <w:r w:rsidR="001C3F7E" w:rsidRPr="002D5198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 оценивания (в том числе, критерии оценки) разрабатывается</w:t>
      </w:r>
      <w:r w:rsidR="006119F6" w:rsidRPr="002D5198">
        <w:rPr>
          <w:sz w:val="28"/>
          <w:szCs w:val="28"/>
        </w:rPr>
        <w:t xml:space="preserve"> и утверждаются образовательной организацией</w:t>
      </w:r>
      <w:r>
        <w:rPr>
          <w:sz w:val="28"/>
          <w:szCs w:val="28"/>
        </w:rPr>
        <w:t xml:space="preserve">, </w:t>
      </w:r>
      <w:r w:rsidR="007A428B" w:rsidRPr="002D5198">
        <w:rPr>
          <w:sz w:val="28"/>
          <w:szCs w:val="28"/>
        </w:rPr>
        <w:t>реализующей программу</w:t>
      </w:r>
      <w:r>
        <w:rPr>
          <w:sz w:val="28"/>
          <w:szCs w:val="28"/>
        </w:rPr>
        <w:t>,</w:t>
      </w:r>
      <w:r w:rsidR="007A428B" w:rsidRPr="002D5198">
        <w:rPr>
          <w:sz w:val="28"/>
          <w:szCs w:val="28"/>
        </w:rPr>
        <w:t xml:space="preserve"> </w:t>
      </w:r>
      <w:r w:rsidR="006119F6" w:rsidRPr="002D5198">
        <w:rPr>
          <w:sz w:val="28"/>
          <w:szCs w:val="28"/>
        </w:rPr>
        <w:t xml:space="preserve">самостоятельно. </w:t>
      </w:r>
    </w:p>
    <w:p w:rsidR="007A428B" w:rsidRDefault="007A428B" w:rsidP="006F2608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7A428B" w:rsidRDefault="001B7520" w:rsidP="0060394A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МЕТОДИЧЕСКОЕ ОБЕСПЕЧЕНИЕ УЧЕБНОГО ПРОЦЕССА</w:t>
      </w:r>
    </w:p>
    <w:p w:rsidR="0056610E" w:rsidRDefault="0056610E" w:rsidP="0060394A">
      <w:pPr>
        <w:pStyle w:val="a6"/>
        <w:tabs>
          <w:tab w:val="left" w:pos="7335"/>
        </w:tabs>
        <w:spacing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56610E">
        <w:rPr>
          <w:rFonts w:ascii="Times New Roman" w:hAnsi="Times New Roman"/>
          <w:i/>
          <w:sz w:val="28"/>
          <w:szCs w:val="28"/>
        </w:rPr>
        <w:t>Методические  рекоменда</w:t>
      </w:r>
      <w:r w:rsidR="0060394A">
        <w:rPr>
          <w:rFonts w:ascii="Times New Roman" w:hAnsi="Times New Roman"/>
          <w:i/>
          <w:sz w:val="28"/>
          <w:szCs w:val="28"/>
        </w:rPr>
        <w:t>ции  педагогическим  работникам</w:t>
      </w:r>
    </w:p>
    <w:p w:rsidR="00D43B4E" w:rsidRDefault="00D43B4E" w:rsidP="00794E60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На занятиях  педагог своей главной задачей должен ставить не обучение  </w:t>
      </w:r>
      <w:r w:rsidR="00794E60">
        <w:rPr>
          <w:sz w:val="28"/>
          <w:szCs w:val="28"/>
        </w:rPr>
        <w:t xml:space="preserve">актерскому ремеслу, а развитие у ребенка его творческих </w:t>
      </w:r>
      <w:r w:rsidRPr="0060394A">
        <w:rPr>
          <w:sz w:val="28"/>
          <w:szCs w:val="28"/>
        </w:rPr>
        <w:t>способностей (творческого  мышления). Необходимо  рассматривать каждого учащегося  как   личность неповторимую и осо</w:t>
      </w:r>
      <w:r w:rsidR="00794E60">
        <w:rPr>
          <w:sz w:val="28"/>
          <w:szCs w:val="28"/>
        </w:rPr>
        <w:t xml:space="preserve">бенную с учетом </w:t>
      </w:r>
      <w:r w:rsidRPr="0060394A">
        <w:rPr>
          <w:sz w:val="28"/>
          <w:szCs w:val="28"/>
        </w:rPr>
        <w:t>его психофизич</w:t>
      </w:r>
      <w:r w:rsidR="006F2608">
        <w:rPr>
          <w:sz w:val="28"/>
          <w:szCs w:val="28"/>
        </w:rPr>
        <w:t>еских и возрастных возможностей</w:t>
      </w:r>
      <w:r w:rsidRPr="0060394A">
        <w:rPr>
          <w:sz w:val="28"/>
          <w:szCs w:val="28"/>
        </w:rPr>
        <w:t>.</w:t>
      </w:r>
    </w:p>
    <w:p w:rsidR="00D43B4E" w:rsidRPr="0060394A" w:rsidRDefault="006224F8" w:rsidP="00794E60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Создание ситуаций успеха на занятиях по программе является одним из основных методов эмоционального стимулирования </w:t>
      </w:r>
      <w:r w:rsidR="006F2608">
        <w:rPr>
          <w:sz w:val="28"/>
          <w:szCs w:val="28"/>
        </w:rPr>
        <w:t xml:space="preserve">учащегося </w:t>
      </w:r>
      <w:r w:rsidRPr="000504D9">
        <w:rPr>
          <w:sz w:val="28"/>
          <w:szCs w:val="28"/>
        </w:rPr>
        <w:t xml:space="preserve">и представляет собой специально созданные педагогом цепочки таких ситуаций, в которых </w:t>
      </w:r>
      <w:r w:rsidRPr="000504D9">
        <w:rPr>
          <w:sz w:val="28"/>
          <w:szCs w:val="28"/>
        </w:rPr>
        <w:lastRenderedPageBreak/>
        <w:t>ребёнок добивается хороших результатов, что ведёт к возникновению у него чувства уверенности в своих силах и «лёгкости» процесса обучения.</w:t>
      </w:r>
    </w:p>
    <w:p w:rsidR="0056610E" w:rsidRPr="0060394A" w:rsidRDefault="0056610E" w:rsidP="006224F8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Особенности возрастной психологии состоят в том, что ребенок</w:t>
      </w:r>
      <w:r w:rsidR="006224F8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6-8 лет легче фантазирует не на бытовые темы, а на более абстрактные и далекие от реалий темы. Поэтому для пробуждения первых навыков фантазирования необходимо давать темы</w:t>
      </w:r>
      <w:r w:rsidR="006F2608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далекие от бытовых условностей: </w:t>
      </w:r>
      <w:r w:rsidR="00794E60">
        <w:rPr>
          <w:sz w:val="28"/>
          <w:szCs w:val="28"/>
        </w:rPr>
        <w:t>«</w:t>
      </w:r>
      <w:r w:rsidRPr="0060394A">
        <w:rPr>
          <w:sz w:val="28"/>
          <w:szCs w:val="28"/>
        </w:rPr>
        <w:t>африканский</w:t>
      </w:r>
      <w:r w:rsidR="00794E60">
        <w:rPr>
          <w:sz w:val="28"/>
          <w:szCs w:val="28"/>
        </w:rPr>
        <w:t>»</w:t>
      </w:r>
      <w:r w:rsidRPr="0060394A">
        <w:rPr>
          <w:sz w:val="28"/>
          <w:szCs w:val="28"/>
        </w:rPr>
        <w:t xml:space="preserve"> язык, первобытные танцы, инопланетные цветы и существа. То, что пробуждают перво-чувства,  перво-ощущения, перво-эмоцию,  перво-взгляд. 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Педагогу не стоит </w:t>
      </w:r>
      <w:r w:rsidR="006D588F">
        <w:rPr>
          <w:sz w:val="28"/>
          <w:szCs w:val="28"/>
        </w:rPr>
        <w:t>«</w:t>
      </w:r>
      <w:r w:rsidRPr="0060394A">
        <w:rPr>
          <w:sz w:val="28"/>
          <w:szCs w:val="28"/>
        </w:rPr>
        <w:t>жонглировать</w:t>
      </w:r>
      <w:r w:rsidR="006D588F">
        <w:rPr>
          <w:sz w:val="28"/>
          <w:szCs w:val="28"/>
        </w:rPr>
        <w:t>»</w:t>
      </w:r>
      <w:r w:rsidRPr="0060394A">
        <w:rPr>
          <w:sz w:val="28"/>
          <w:szCs w:val="28"/>
        </w:rPr>
        <w:t xml:space="preserve"> теоретическими выкладками и изысками, анализировать  с учащимися сам процесс игры и игровых технологий. Учащегося необходимо вовлечь в процесс поиска новых «форм жизни», элементарного </w:t>
      </w:r>
      <w:r w:rsidR="00794E60">
        <w:rPr>
          <w:sz w:val="28"/>
          <w:szCs w:val="28"/>
        </w:rPr>
        <w:t>способа существования и общения.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Путь открытий интереснее утилитарной необходимости самих результатов поиска. Они скажутся значительно позже. Сам процесс игры должен доставлять радость. И в то же в</w:t>
      </w:r>
      <w:r w:rsidR="006F2608">
        <w:rPr>
          <w:sz w:val="28"/>
          <w:szCs w:val="28"/>
        </w:rPr>
        <w:t xml:space="preserve">ремя ребенок должен осознавать </w:t>
      </w:r>
      <w:r w:rsidRPr="0060394A">
        <w:rPr>
          <w:sz w:val="28"/>
          <w:szCs w:val="28"/>
        </w:rPr>
        <w:t>важность и значимость творческого процесса, не превращая его в баловство или «длинную переменку».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Главная задача </w:t>
      </w:r>
      <w:r w:rsidRPr="006F2608">
        <w:rPr>
          <w:b/>
          <w:sz w:val="28"/>
          <w:szCs w:val="28"/>
        </w:rPr>
        <w:t xml:space="preserve">первого </w:t>
      </w:r>
      <w:r w:rsidR="007B7300" w:rsidRPr="006F2608">
        <w:rPr>
          <w:b/>
          <w:sz w:val="28"/>
          <w:szCs w:val="28"/>
        </w:rPr>
        <w:t>года обучения</w:t>
      </w:r>
      <w:r w:rsidR="006D588F">
        <w:rPr>
          <w:sz w:val="28"/>
          <w:szCs w:val="28"/>
        </w:rPr>
        <w:t xml:space="preserve"> для преподавателя</w:t>
      </w:r>
      <w:r w:rsidR="006F2608">
        <w:rPr>
          <w:sz w:val="28"/>
          <w:szCs w:val="28"/>
        </w:rPr>
        <w:t>: создавая игровую ситуацию,</w:t>
      </w:r>
      <w:r w:rsidR="006D588F">
        <w:rPr>
          <w:sz w:val="28"/>
          <w:szCs w:val="28"/>
        </w:rPr>
        <w:t xml:space="preserve"> </w:t>
      </w:r>
      <w:r w:rsidR="006F2608">
        <w:rPr>
          <w:sz w:val="28"/>
          <w:szCs w:val="28"/>
        </w:rPr>
        <w:t>увлечь детей импровизацией и творчеством</w:t>
      </w:r>
      <w:r w:rsidR="00C51EBC">
        <w:rPr>
          <w:sz w:val="28"/>
          <w:szCs w:val="28"/>
        </w:rPr>
        <w:t xml:space="preserve">, результатом которых является участие в </w:t>
      </w:r>
      <w:r w:rsidR="006D588F">
        <w:rPr>
          <w:sz w:val="28"/>
          <w:szCs w:val="28"/>
        </w:rPr>
        <w:t>5-10-</w:t>
      </w:r>
      <w:r w:rsidR="00044FC1" w:rsidRPr="0060394A">
        <w:rPr>
          <w:sz w:val="28"/>
          <w:szCs w:val="28"/>
        </w:rPr>
        <w:t>минутном импровизационном спектакле, сочинённом самостоятельно и разыгранном индивидуально или в группе в жанре «театра на столе»</w:t>
      </w:r>
      <w:r w:rsidR="00794E60">
        <w:rPr>
          <w:sz w:val="28"/>
          <w:szCs w:val="28"/>
        </w:rPr>
        <w:t>.</w:t>
      </w:r>
    </w:p>
    <w:p w:rsidR="007B7300" w:rsidRPr="0060394A" w:rsidRDefault="0060394A" w:rsidP="00185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B7300" w:rsidRPr="0060394A">
        <w:rPr>
          <w:b/>
          <w:sz w:val="28"/>
          <w:szCs w:val="28"/>
        </w:rPr>
        <w:t>Второй год обучения</w:t>
      </w:r>
      <w:r w:rsidR="007B7300" w:rsidRPr="0060394A">
        <w:rPr>
          <w:sz w:val="28"/>
          <w:szCs w:val="28"/>
        </w:rPr>
        <w:t xml:space="preserve"> предполагает </w:t>
      </w:r>
      <w:r w:rsidR="00C51EBC">
        <w:rPr>
          <w:sz w:val="28"/>
          <w:szCs w:val="28"/>
        </w:rPr>
        <w:t>формирование у учащихся умений</w:t>
      </w:r>
      <w:r w:rsidR="007B7300" w:rsidRPr="0060394A">
        <w:rPr>
          <w:sz w:val="28"/>
          <w:szCs w:val="28"/>
        </w:rPr>
        <w:t xml:space="preserve"> переносить историю с  абстрактного персонажа  на собственное «Я». Педагог дает задания </w:t>
      </w:r>
      <w:r w:rsidR="00C51EBC">
        <w:rPr>
          <w:sz w:val="28"/>
          <w:szCs w:val="28"/>
        </w:rPr>
        <w:t xml:space="preserve">ученику </w:t>
      </w:r>
      <w:r w:rsidR="007B7300" w:rsidRPr="0060394A">
        <w:rPr>
          <w:sz w:val="28"/>
          <w:szCs w:val="28"/>
        </w:rPr>
        <w:t xml:space="preserve">с  учетом того, что все происходящее в </w:t>
      </w:r>
      <w:r w:rsidR="006378DF" w:rsidRPr="0060394A">
        <w:rPr>
          <w:sz w:val="28"/>
          <w:szCs w:val="28"/>
        </w:rPr>
        <w:t xml:space="preserve">ролевых играх, </w:t>
      </w:r>
      <w:r w:rsidR="007B7300" w:rsidRPr="0060394A">
        <w:rPr>
          <w:sz w:val="28"/>
          <w:szCs w:val="28"/>
        </w:rPr>
        <w:t>этюдах-и</w:t>
      </w:r>
      <w:r w:rsidR="00C51EBC">
        <w:rPr>
          <w:sz w:val="28"/>
          <w:szCs w:val="28"/>
        </w:rPr>
        <w:t>сториях происходит лично с ним</w:t>
      </w:r>
      <w:r w:rsidR="00794E60">
        <w:rPr>
          <w:sz w:val="28"/>
          <w:szCs w:val="28"/>
        </w:rPr>
        <w:t>:</w:t>
      </w:r>
      <w:r w:rsidR="007B7300" w:rsidRPr="0060394A">
        <w:rPr>
          <w:sz w:val="28"/>
          <w:szCs w:val="28"/>
        </w:rPr>
        <w:t xml:space="preserve"> «Я» в предлаг</w:t>
      </w:r>
      <w:r w:rsidR="00C51EBC">
        <w:rPr>
          <w:sz w:val="28"/>
          <w:szCs w:val="28"/>
        </w:rPr>
        <w:t>аемых обстоятельствах»  по К.С.</w:t>
      </w:r>
      <w:r w:rsidR="007B7300" w:rsidRPr="0060394A">
        <w:rPr>
          <w:sz w:val="28"/>
          <w:szCs w:val="28"/>
        </w:rPr>
        <w:t>Станиславскому.</w:t>
      </w:r>
    </w:p>
    <w:p w:rsidR="00ED6DF8" w:rsidRPr="0060394A" w:rsidRDefault="00A3141A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 </w:t>
      </w:r>
      <w:r w:rsidRPr="0060394A">
        <w:rPr>
          <w:b/>
          <w:sz w:val="28"/>
          <w:szCs w:val="28"/>
        </w:rPr>
        <w:t>Третий год обучения</w:t>
      </w:r>
      <w:r w:rsidRPr="0060394A">
        <w:rPr>
          <w:sz w:val="28"/>
          <w:szCs w:val="28"/>
        </w:rPr>
        <w:t xml:space="preserve"> </w:t>
      </w:r>
      <w:r w:rsidR="006378DF" w:rsidRPr="0060394A">
        <w:rPr>
          <w:sz w:val="28"/>
          <w:szCs w:val="28"/>
        </w:rPr>
        <w:t xml:space="preserve"> подразумева</w:t>
      </w:r>
      <w:r w:rsidRPr="0060394A">
        <w:rPr>
          <w:sz w:val="28"/>
          <w:szCs w:val="28"/>
        </w:rPr>
        <w:t xml:space="preserve">ет </w:t>
      </w:r>
      <w:r w:rsidR="006378DF" w:rsidRPr="0060394A">
        <w:rPr>
          <w:sz w:val="28"/>
          <w:szCs w:val="28"/>
        </w:rPr>
        <w:t xml:space="preserve"> введение в игру элементов непредвиденного, не подготовленного заранее, а родившегося по ходу </w:t>
      </w:r>
      <w:r w:rsidR="00920F97" w:rsidRPr="0060394A">
        <w:rPr>
          <w:sz w:val="28"/>
          <w:szCs w:val="28"/>
        </w:rPr>
        <w:t xml:space="preserve"> игры-действия.</w:t>
      </w:r>
      <w:r w:rsidR="00ED6DF8" w:rsidRPr="0060394A">
        <w:rPr>
          <w:sz w:val="28"/>
          <w:szCs w:val="28"/>
        </w:rPr>
        <w:t xml:space="preserve">      </w:t>
      </w:r>
    </w:p>
    <w:p w:rsidR="00CA56D2" w:rsidRDefault="00CA56D2" w:rsidP="00CA56D2">
      <w:pPr>
        <w:spacing w:line="360" w:lineRule="auto"/>
        <w:rPr>
          <w:b/>
        </w:rPr>
      </w:pPr>
    </w:p>
    <w:p w:rsidR="009D6443" w:rsidRPr="009D6443" w:rsidRDefault="009F1CDF" w:rsidP="008D7424">
      <w:pPr>
        <w:spacing w:line="360" w:lineRule="auto"/>
        <w:jc w:val="center"/>
        <w:rPr>
          <w:b/>
          <w:sz w:val="28"/>
          <w:szCs w:val="28"/>
        </w:rPr>
      </w:pPr>
      <w:r w:rsidRPr="006224F8">
        <w:rPr>
          <w:b/>
          <w:sz w:val="28"/>
          <w:szCs w:val="28"/>
          <w:lang w:val="en-US"/>
        </w:rPr>
        <w:lastRenderedPageBreak/>
        <w:t>VI</w:t>
      </w:r>
      <w:r w:rsidRPr="006224F8">
        <w:rPr>
          <w:b/>
          <w:sz w:val="28"/>
          <w:szCs w:val="28"/>
        </w:rPr>
        <w:t>.</w:t>
      </w:r>
      <w:r w:rsidRPr="006224F8">
        <w:rPr>
          <w:b/>
          <w:sz w:val="28"/>
          <w:szCs w:val="28"/>
        </w:rPr>
        <w:tab/>
      </w:r>
      <w:r w:rsidR="00344589">
        <w:rPr>
          <w:b/>
          <w:sz w:val="28"/>
          <w:szCs w:val="28"/>
        </w:rPr>
        <w:t>СПИСОК ЛИТЕРАТУРЫ И ИНТЕРНЕТ-РЕСУРСОВ</w:t>
      </w:r>
    </w:p>
    <w:p w:rsidR="009D6443" w:rsidRDefault="009F1CDF" w:rsidP="009D6443">
      <w:pPr>
        <w:pStyle w:val="a6"/>
        <w:spacing w:after="0" w:line="360" w:lineRule="auto"/>
        <w:ind w:left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9D6443">
        <w:rPr>
          <w:rFonts w:ascii="Times New Roman" w:eastAsiaTheme="minorHAnsi" w:hAnsi="Times New Roman"/>
          <w:b/>
          <w:i/>
          <w:sz w:val="28"/>
          <w:szCs w:val="28"/>
        </w:rPr>
        <w:t>Список рекомендуемой ме</w:t>
      </w:r>
      <w:r w:rsidR="009D6443">
        <w:rPr>
          <w:rFonts w:ascii="Times New Roman" w:eastAsiaTheme="minorHAnsi" w:hAnsi="Times New Roman"/>
          <w:b/>
          <w:i/>
          <w:sz w:val="28"/>
          <w:szCs w:val="28"/>
        </w:rPr>
        <w:t>тодической и учебной литературы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Ануфрие</w:t>
      </w:r>
      <w:r w:rsidR="00C51EBC">
        <w:rPr>
          <w:rFonts w:ascii="Times New Roman" w:hAnsi="Times New Roman"/>
          <w:sz w:val="28"/>
          <w:szCs w:val="28"/>
        </w:rPr>
        <w:t>в А. Ф. и др.</w:t>
      </w:r>
      <w:r w:rsidRPr="006224F8">
        <w:rPr>
          <w:rFonts w:ascii="Times New Roman" w:hAnsi="Times New Roman"/>
          <w:sz w:val="28"/>
          <w:szCs w:val="28"/>
        </w:rPr>
        <w:t xml:space="preserve"> Как преодо</w:t>
      </w:r>
      <w:r w:rsidR="00C51EBC">
        <w:rPr>
          <w:rFonts w:ascii="Times New Roman" w:hAnsi="Times New Roman"/>
          <w:sz w:val="28"/>
          <w:szCs w:val="28"/>
        </w:rPr>
        <w:t>леть трудности в обучении детей. -</w:t>
      </w:r>
      <w:r w:rsidRPr="006224F8">
        <w:rPr>
          <w:rFonts w:ascii="Times New Roman" w:hAnsi="Times New Roman"/>
          <w:sz w:val="28"/>
          <w:szCs w:val="28"/>
        </w:rPr>
        <w:t xml:space="preserve"> М., 2001</w:t>
      </w:r>
    </w:p>
    <w:p w:rsidR="00CB57E1" w:rsidRDefault="00CB57E1" w:rsidP="00CB57E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Га</w:t>
      </w:r>
      <w:r>
        <w:rPr>
          <w:sz w:val="28"/>
          <w:szCs w:val="28"/>
        </w:rPr>
        <w:t>вриленко Н.</w:t>
      </w:r>
      <w:r w:rsidR="00C51EBC">
        <w:rPr>
          <w:sz w:val="28"/>
          <w:szCs w:val="28"/>
        </w:rPr>
        <w:t xml:space="preserve"> </w:t>
      </w:r>
      <w:r>
        <w:rPr>
          <w:sz w:val="28"/>
          <w:szCs w:val="28"/>
        </w:rPr>
        <w:t>Театральные уроки.  «Начальная школа»</w:t>
      </w:r>
      <w:r w:rsidR="00C51EBC">
        <w:rPr>
          <w:sz w:val="28"/>
          <w:szCs w:val="28"/>
        </w:rPr>
        <w:t>,</w:t>
      </w:r>
      <w:r w:rsidRPr="006224F8">
        <w:rPr>
          <w:sz w:val="28"/>
          <w:szCs w:val="28"/>
        </w:rPr>
        <w:t xml:space="preserve"> 2005</w:t>
      </w:r>
      <w:r w:rsidR="00C51EBC">
        <w:rPr>
          <w:sz w:val="28"/>
          <w:szCs w:val="28"/>
        </w:rPr>
        <w:t>:</w:t>
      </w:r>
      <w:r w:rsidRPr="006224F8">
        <w:rPr>
          <w:sz w:val="28"/>
          <w:szCs w:val="28"/>
        </w:rPr>
        <w:t xml:space="preserve"> </w:t>
      </w:r>
      <w:r>
        <w:rPr>
          <w:sz w:val="28"/>
          <w:szCs w:val="28"/>
        </w:rPr>
        <w:t>№1</w:t>
      </w:r>
    </w:p>
    <w:p w:rsidR="007B38B1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Гаврина С.</w:t>
      </w:r>
      <w:r w:rsidR="007B38B1">
        <w:rPr>
          <w:rFonts w:ascii="Times New Roman" w:hAnsi="Times New Roman"/>
          <w:sz w:val="28"/>
          <w:szCs w:val="28"/>
        </w:rPr>
        <w:t>Е. и др.</w:t>
      </w:r>
      <w:r w:rsidR="007B38B1" w:rsidRPr="006224F8">
        <w:rPr>
          <w:rFonts w:ascii="Times New Roman" w:hAnsi="Times New Roman"/>
          <w:sz w:val="28"/>
          <w:szCs w:val="28"/>
        </w:rPr>
        <w:t xml:space="preserve"> Разви</w:t>
      </w:r>
      <w:r w:rsidR="007B38B1">
        <w:rPr>
          <w:rFonts w:ascii="Times New Roman" w:hAnsi="Times New Roman"/>
          <w:sz w:val="28"/>
          <w:szCs w:val="28"/>
        </w:rPr>
        <w:t>ваем внимание (рабочая тетрадь).</w:t>
      </w:r>
      <w:r w:rsidR="007B38B1"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7B38B1">
        <w:rPr>
          <w:rFonts w:ascii="Times New Roman" w:hAnsi="Times New Roman"/>
          <w:sz w:val="28"/>
          <w:szCs w:val="28"/>
        </w:rPr>
        <w:t>М., 2003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Генералова И.А. Театр. Пособие для дополнительного образования. 2,</w:t>
      </w:r>
      <w:r>
        <w:rPr>
          <w:rFonts w:ascii="Times New Roman" w:hAnsi="Times New Roman"/>
          <w:sz w:val="28"/>
          <w:szCs w:val="28"/>
        </w:rPr>
        <w:t xml:space="preserve"> 3, 4 классы. 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Баласс, 2004</w:t>
      </w:r>
    </w:p>
    <w:p w:rsidR="007B38B1" w:rsidRPr="00CB57E1" w:rsidRDefault="007B38B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Гипиус С.В. Актерский тренинг. Гимнастика чувс</w:t>
      </w:r>
      <w:r>
        <w:rPr>
          <w:sz w:val="28"/>
          <w:szCs w:val="28"/>
        </w:rPr>
        <w:t>тв.  СПб, Прайм-Еврознак, 2008</w:t>
      </w:r>
    </w:p>
    <w:p w:rsidR="009D6443" w:rsidRPr="006224F8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</w:t>
      </w:r>
      <w:r w:rsidR="006D588F">
        <w:rPr>
          <w:rFonts w:ascii="Times New Roman" w:hAnsi="Times New Roman"/>
          <w:sz w:val="28"/>
          <w:szCs w:val="28"/>
        </w:rPr>
        <w:t>лубовский Б.Г. Читайте ремарку.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– </w:t>
      </w:r>
      <w:r w:rsidRPr="006224F8">
        <w:rPr>
          <w:rFonts w:ascii="Times New Roman" w:hAnsi="Times New Roman"/>
          <w:sz w:val="28"/>
          <w:szCs w:val="28"/>
        </w:rPr>
        <w:t>М</w:t>
      </w:r>
      <w:r w:rsidR="00C51EBC"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>, «ГИТИС»,</w:t>
      </w:r>
      <w:r w:rsidR="00C51EBC"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2004</w:t>
      </w:r>
    </w:p>
    <w:p w:rsidR="009D6443" w:rsidRPr="006224F8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 Актер - самостоятельный художник. - М., «Я вхожу в мир искусства», 2004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</w:t>
      </w:r>
      <w:r w:rsidR="00CB57E1"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Путь к спектаклю</w:t>
      </w:r>
      <w:r w:rsidR="00C51EBC">
        <w:rPr>
          <w:rFonts w:ascii="Times New Roman" w:hAnsi="Times New Roman"/>
          <w:sz w:val="28"/>
          <w:szCs w:val="28"/>
        </w:rPr>
        <w:t>. -</w:t>
      </w:r>
      <w:r w:rsidRPr="006224F8">
        <w:rPr>
          <w:rFonts w:ascii="Times New Roman" w:hAnsi="Times New Roman"/>
          <w:sz w:val="28"/>
          <w:szCs w:val="28"/>
        </w:rPr>
        <w:t xml:space="preserve"> М., «Я вхожу в мир искусства», 2005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 Большие,</w:t>
      </w:r>
      <w:r w:rsidR="006D588F">
        <w:rPr>
          <w:rFonts w:ascii="Times New Roman" w:hAnsi="Times New Roman"/>
          <w:sz w:val="28"/>
          <w:szCs w:val="28"/>
        </w:rPr>
        <w:t xml:space="preserve"> маленькие театры.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224F8">
        <w:rPr>
          <w:rFonts w:ascii="Times New Roman" w:hAnsi="Times New Roman"/>
          <w:sz w:val="28"/>
          <w:szCs w:val="28"/>
        </w:rPr>
        <w:t xml:space="preserve"> Издательство имени Собашниковых,1998</w:t>
      </w:r>
    </w:p>
    <w:p w:rsidR="00CB57E1" w:rsidRDefault="00CB57E1" w:rsidP="00CB57E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</w:t>
      </w:r>
      <w:r>
        <w:rPr>
          <w:rFonts w:ascii="Times New Roman" w:hAnsi="Times New Roman"/>
          <w:sz w:val="28"/>
          <w:szCs w:val="28"/>
        </w:rPr>
        <w:t xml:space="preserve">убовский Б.Г. Шаг в профессию.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«ГИТИС», 2002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 xml:space="preserve">Голубовский </w:t>
      </w:r>
      <w:r>
        <w:rPr>
          <w:rFonts w:ascii="Times New Roman" w:hAnsi="Times New Roman"/>
          <w:sz w:val="28"/>
          <w:szCs w:val="28"/>
        </w:rPr>
        <w:t xml:space="preserve">Б.Г. Наблюдения. Этюд. Образ.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«ГИТИС»,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2001</w:t>
      </w:r>
    </w:p>
    <w:p w:rsidR="007B38B1" w:rsidRDefault="007B38B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Гурков А.Н. Школьный т</w:t>
      </w:r>
      <w:r>
        <w:rPr>
          <w:sz w:val="28"/>
          <w:szCs w:val="28"/>
        </w:rPr>
        <w:t xml:space="preserve">еатр.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Ростов н/Д: Феникс, 2005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Доронова Т.Н. Играем в театр.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Просвещение, 2004</w:t>
      </w:r>
    </w:p>
    <w:p w:rsidR="007B38B1" w:rsidRPr="006224F8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Ершова</w:t>
      </w:r>
      <w:r>
        <w:rPr>
          <w:rFonts w:ascii="Times New Roman" w:hAnsi="Times New Roman"/>
          <w:sz w:val="28"/>
          <w:szCs w:val="28"/>
        </w:rPr>
        <w:t xml:space="preserve"> А., </w:t>
      </w:r>
      <w:r w:rsidRPr="006224F8">
        <w:rPr>
          <w:rFonts w:ascii="Times New Roman" w:hAnsi="Times New Roman"/>
          <w:sz w:val="28"/>
          <w:szCs w:val="28"/>
        </w:rPr>
        <w:t>Захарова</w:t>
      </w:r>
      <w:r>
        <w:rPr>
          <w:rFonts w:ascii="Times New Roman" w:hAnsi="Times New Roman"/>
          <w:sz w:val="28"/>
          <w:szCs w:val="28"/>
        </w:rPr>
        <w:t xml:space="preserve"> Е.</w:t>
      </w:r>
      <w:r w:rsidRPr="006224F8">
        <w:rPr>
          <w:rFonts w:ascii="Times New Roman" w:hAnsi="Times New Roman"/>
          <w:sz w:val="28"/>
          <w:szCs w:val="28"/>
        </w:rPr>
        <w:t xml:space="preserve"> Искусство в жизн</w:t>
      </w:r>
      <w:r w:rsidR="006D588F">
        <w:rPr>
          <w:rFonts w:ascii="Times New Roman" w:hAnsi="Times New Roman"/>
          <w:sz w:val="28"/>
          <w:szCs w:val="28"/>
        </w:rPr>
        <w:t>и детей</w:t>
      </w:r>
      <w:r w:rsidR="00C51EBC">
        <w:rPr>
          <w:rFonts w:ascii="Times New Roman" w:hAnsi="Times New Roman"/>
          <w:sz w:val="28"/>
          <w:szCs w:val="28"/>
        </w:rPr>
        <w:t>. -</w:t>
      </w:r>
      <w:r w:rsidR="006D588F">
        <w:rPr>
          <w:rFonts w:ascii="Times New Roman" w:hAnsi="Times New Roman"/>
          <w:sz w:val="28"/>
          <w:szCs w:val="28"/>
        </w:rPr>
        <w:t xml:space="preserve"> М.,</w:t>
      </w:r>
      <w:r>
        <w:rPr>
          <w:rFonts w:ascii="Times New Roman" w:hAnsi="Times New Roman"/>
          <w:sz w:val="28"/>
          <w:szCs w:val="28"/>
        </w:rPr>
        <w:t xml:space="preserve"> «Просвещение» 1991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 П.М. Т</w:t>
      </w:r>
      <w:r w:rsidR="006D588F">
        <w:rPr>
          <w:rFonts w:ascii="Times New Roman" w:hAnsi="Times New Roman"/>
          <w:sz w:val="28"/>
          <w:szCs w:val="28"/>
        </w:rPr>
        <w:t>ехнология актерского искусства.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ТОО «Горбунок», 1992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Ершова</w:t>
      </w:r>
      <w:r>
        <w:rPr>
          <w:rFonts w:ascii="Times New Roman" w:hAnsi="Times New Roman"/>
          <w:sz w:val="28"/>
          <w:szCs w:val="28"/>
        </w:rPr>
        <w:t xml:space="preserve"> А., </w:t>
      </w:r>
      <w:r w:rsidRPr="006224F8">
        <w:rPr>
          <w:rFonts w:ascii="Times New Roman" w:hAnsi="Times New Roman"/>
          <w:sz w:val="28"/>
          <w:szCs w:val="28"/>
        </w:rPr>
        <w:t>Букатов</w:t>
      </w:r>
      <w:r>
        <w:rPr>
          <w:rFonts w:ascii="Times New Roman" w:hAnsi="Times New Roman"/>
          <w:sz w:val="28"/>
          <w:szCs w:val="28"/>
        </w:rPr>
        <w:t xml:space="preserve"> Б.</w:t>
      </w:r>
      <w:r w:rsidRPr="006224F8">
        <w:rPr>
          <w:rFonts w:ascii="Times New Roman" w:hAnsi="Times New Roman"/>
          <w:sz w:val="28"/>
          <w:szCs w:val="28"/>
        </w:rPr>
        <w:t xml:space="preserve"> Ак</w:t>
      </w:r>
      <w:r>
        <w:rPr>
          <w:rFonts w:ascii="Times New Roman" w:hAnsi="Times New Roman"/>
          <w:sz w:val="28"/>
          <w:szCs w:val="28"/>
        </w:rPr>
        <w:t xml:space="preserve">терская грамота </w:t>
      </w:r>
      <w:r w:rsidR="00C51EB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подросткам</w:t>
      </w:r>
      <w:r w:rsidR="00C51EBC">
        <w:rPr>
          <w:rFonts w:ascii="Times New Roman" w:hAnsi="Times New Roman"/>
          <w:sz w:val="28"/>
          <w:szCs w:val="28"/>
        </w:rPr>
        <w:t>. -</w:t>
      </w:r>
      <w:r>
        <w:rPr>
          <w:rFonts w:ascii="Times New Roman" w:hAnsi="Times New Roman"/>
          <w:sz w:val="28"/>
          <w:szCs w:val="28"/>
        </w:rPr>
        <w:t xml:space="preserve"> М.,</w:t>
      </w:r>
      <w:r w:rsidRPr="006224F8">
        <w:rPr>
          <w:rFonts w:ascii="Times New Roman" w:hAnsi="Times New Roman"/>
          <w:sz w:val="28"/>
          <w:szCs w:val="28"/>
        </w:rPr>
        <w:t xml:space="preserve"> «Просвещение»</w:t>
      </w:r>
      <w:r>
        <w:rPr>
          <w:rFonts w:ascii="Times New Roman" w:hAnsi="Times New Roman"/>
          <w:sz w:val="28"/>
          <w:szCs w:val="28"/>
        </w:rPr>
        <w:t>, 1994</w:t>
      </w:r>
    </w:p>
    <w:p w:rsidR="007B38B1" w:rsidRPr="006224F8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Ершов П.М. </w:t>
      </w:r>
      <w:r w:rsidR="007B38B1" w:rsidRPr="006224F8">
        <w:rPr>
          <w:rFonts w:ascii="Times New Roman" w:hAnsi="Times New Roman"/>
          <w:sz w:val="28"/>
          <w:szCs w:val="28"/>
        </w:rPr>
        <w:t>Искусство толкования. «Режиссура как практическая психология». Т</w:t>
      </w:r>
      <w:r w:rsidR="007B38B1">
        <w:rPr>
          <w:rFonts w:ascii="Times New Roman" w:hAnsi="Times New Roman"/>
          <w:sz w:val="28"/>
          <w:szCs w:val="28"/>
        </w:rPr>
        <w:t xml:space="preserve"> 1. </w:t>
      </w:r>
      <w:r>
        <w:rPr>
          <w:rFonts w:ascii="Times New Roman" w:hAnsi="Times New Roman"/>
          <w:sz w:val="28"/>
          <w:szCs w:val="28"/>
        </w:rPr>
        <w:t xml:space="preserve">- </w:t>
      </w:r>
      <w:r w:rsidR="007B38B1" w:rsidRPr="006224F8">
        <w:rPr>
          <w:rFonts w:ascii="Times New Roman" w:hAnsi="Times New Roman"/>
          <w:sz w:val="28"/>
          <w:szCs w:val="28"/>
        </w:rPr>
        <w:t>Дубна, Издательский  центр «Феникс», 1997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lastRenderedPageBreak/>
        <w:t>Ершов  П.М. Искусство толкования</w:t>
      </w:r>
      <w:r>
        <w:rPr>
          <w:rFonts w:ascii="Times New Roman" w:hAnsi="Times New Roman"/>
          <w:sz w:val="28"/>
          <w:szCs w:val="28"/>
        </w:rPr>
        <w:t xml:space="preserve">.  т.2.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Дубна, Издательский центр «Феникс», 1997</w:t>
      </w:r>
    </w:p>
    <w:p w:rsidR="00CB57E1" w:rsidRPr="006224F8" w:rsidRDefault="00CB57E1" w:rsidP="00CB57E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Зинкевич-Евстигнеева Т</w:t>
      </w:r>
      <w:r>
        <w:rPr>
          <w:sz w:val="28"/>
          <w:szCs w:val="28"/>
        </w:rPr>
        <w:t xml:space="preserve">.Д. Развивающая сказкотерапия.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СПб, Речь, 2006</w:t>
      </w:r>
      <w:r w:rsidRPr="006224F8">
        <w:rPr>
          <w:sz w:val="28"/>
          <w:szCs w:val="28"/>
        </w:rPr>
        <w:t xml:space="preserve"> </w:t>
      </w:r>
    </w:p>
    <w:p w:rsidR="00CB57E1" w:rsidRDefault="00CB57E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Зинкевич-Евстигнеева Т.Д., Грабенко</w:t>
      </w:r>
      <w:r w:rsidR="00C51EBC">
        <w:rPr>
          <w:sz w:val="28"/>
          <w:szCs w:val="28"/>
        </w:rPr>
        <w:t xml:space="preserve"> </w:t>
      </w:r>
      <w:r w:rsidR="00C51EBC" w:rsidRPr="006224F8">
        <w:rPr>
          <w:sz w:val="28"/>
          <w:szCs w:val="28"/>
        </w:rPr>
        <w:t>Т.М.</w:t>
      </w:r>
      <w:r w:rsidRPr="006224F8">
        <w:rPr>
          <w:sz w:val="28"/>
          <w:szCs w:val="28"/>
        </w:rPr>
        <w:t xml:space="preserve"> Игры в ск</w:t>
      </w:r>
      <w:r>
        <w:rPr>
          <w:sz w:val="28"/>
          <w:szCs w:val="28"/>
        </w:rPr>
        <w:t xml:space="preserve">азкотерапии. </w:t>
      </w:r>
      <w:r w:rsidR="00C51EBC">
        <w:rPr>
          <w:sz w:val="28"/>
          <w:szCs w:val="28"/>
        </w:rPr>
        <w:t>- СП</w:t>
      </w:r>
      <w:r>
        <w:rPr>
          <w:sz w:val="28"/>
          <w:szCs w:val="28"/>
        </w:rPr>
        <w:t>б, Речь, 2006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Кипнис М.Ш. Актерский тренинг.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СПб,  Прайм-Еврознак, 2008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 xml:space="preserve">Кнебель М.И. О действенном анализе пьесы и роли.- М., «Театр», </w:t>
      </w:r>
      <w:r w:rsidR="00C51EBC">
        <w:rPr>
          <w:rFonts w:ascii="Times New Roman" w:hAnsi="Times New Roman"/>
          <w:sz w:val="28"/>
          <w:szCs w:val="28"/>
        </w:rPr>
        <w:t xml:space="preserve">1955: </w:t>
      </w:r>
      <w:r w:rsidRPr="006224F8">
        <w:rPr>
          <w:rFonts w:ascii="Times New Roman" w:hAnsi="Times New Roman"/>
          <w:sz w:val="28"/>
          <w:szCs w:val="28"/>
        </w:rPr>
        <w:t>№</w:t>
      </w:r>
      <w:r w:rsidR="00C51EBC">
        <w:rPr>
          <w:rFonts w:ascii="Times New Roman" w:hAnsi="Times New Roman"/>
          <w:sz w:val="28"/>
          <w:szCs w:val="28"/>
        </w:rPr>
        <w:t>№ 1-2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 xml:space="preserve">Кожанова. Как хорошо, что есть театр. </w:t>
      </w:r>
      <w:r w:rsidR="00C51EBC">
        <w:rPr>
          <w:sz w:val="28"/>
          <w:szCs w:val="28"/>
        </w:rPr>
        <w:t xml:space="preserve">- </w:t>
      </w:r>
      <w:r w:rsidRPr="006224F8">
        <w:rPr>
          <w:sz w:val="28"/>
          <w:szCs w:val="28"/>
        </w:rPr>
        <w:t xml:space="preserve">«Начальная школа», </w:t>
      </w:r>
      <w:r>
        <w:rPr>
          <w:sz w:val="28"/>
          <w:szCs w:val="28"/>
        </w:rPr>
        <w:t>2005: №1</w:t>
      </w:r>
    </w:p>
    <w:p w:rsidR="007B38B1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Колчеев Ю.</w:t>
      </w:r>
      <w:r w:rsidR="007B38B1" w:rsidRPr="006224F8">
        <w:rPr>
          <w:rFonts w:ascii="Times New Roman" w:hAnsi="Times New Roman"/>
          <w:sz w:val="28"/>
          <w:szCs w:val="28"/>
        </w:rPr>
        <w:t>В. Т</w:t>
      </w:r>
      <w:r w:rsidR="007B38B1">
        <w:rPr>
          <w:rFonts w:ascii="Times New Roman" w:hAnsi="Times New Roman"/>
          <w:sz w:val="28"/>
          <w:szCs w:val="28"/>
        </w:rPr>
        <w:t>еатрализованные игры в школе. М.</w:t>
      </w:r>
      <w:r w:rsidR="007B38B1" w:rsidRPr="006224F8">
        <w:rPr>
          <w:rFonts w:ascii="Times New Roman" w:hAnsi="Times New Roman"/>
          <w:sz w:val="28"/>
          <w:szCs w:val="28"/>
        </w:rPr>
        <w:t>, «Школьная пресса», 2000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>Кравцова Е.Е. Разбуди в ребёнке волш</w:t>
      </w:r>
      <w:r>
        <w:rPr>
          <w:rFonts w:ascii="Times New Roman" w:eastAsiaTheme="minorHAnsi" w:hAnsi="Times New Roman"/>
          <w:sz w:val="28"/>
          <w:szCs w:val="28"/>
        </w:rPr>
        <w:t xml:space="preserve">ебника.  </w:t>
      </w:r>
      <w:r w:rsidR="00C51EBC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М., Просвещение, 2006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Мастерская чувств (Предмет «Театр» в начальной школе). Методическое пособие.</w:t>
      </w:r>
      <w:r w:rsidR="00C51EBC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. 1,2. 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М., ГОУДОД ФЦРСДОД, </w:t>
      </w:r>
      <w:r w:rsidRPr="006224F8">
        <w:rPr>
          <w:sz w:val="28"/>
          <w:szCs w:val="28"/>
        </w:rPr>
        <w:t>20</w:t>
      </w:r>
      <w:r>
        <w:rPr>
          <w:sz w:val="28"/>
          <w:szCs w:val="28"/>
        </w:rPr>
        <w:t>06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Михайло</w:t>
      </w:r>
      <w:r>
        <w:rPr>
          <w:rFonts w:ascii="Times New Roman" w:hAnsi="Times New Roman"/>
          <w:sz w:val="28"/>
          <w:szCs w:val="28"/>
        </w:rPr>
        <w:t xml:space="preserve">ва А.Я. Ребенок в мире театра.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«Я вхожу в мир искусства», 2004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Миллер С. Психология игры.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СПб, 1999</w:t>
      </w:r>
    </w:p>
    <w:p w:rsidR="007B38B1" w:rsidRPr="006224F8" w:rsidRDefault="004F66E0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Немировский </w:t>
      </w:r>
      <w:r w:rsidR="007B38B1" w:rsidRPr="006224F8">
        <w:rPr>
          <w:rFonts w:ascii="Times New Roman" w:hAnsi="Times New Roman"/>
          <w:sz w:val="28"/>
          <w:szCs w:val="28"/>
        </w:rPr>
        <w:t>А.В. Пластическая выразительн</w:t>
      </w:r>
      <w:r w:rsidR="007B38B1">
        <w:rPr>
          <w:rFonts w:ascii="Times New Roman" w:hAnsi="Times New Roman"/>
          <w:sz w:val="28"/>
          <w:szCs w:val="28"/>
        </w:rPr>
        <w:t>ость актёра</w:t>
      </w:r>
      <w:r>
        <w:rPr>
          <w:rFonts w:ascii="Times New Roman" w:hAnsi="Times New Roman"/>
          <w:sz w:val="28"/>
          <w:szCs w:val="28"/>
        </w:rPr>
        <w:t>.</w:t>
      </w:r>
      <w:r w:rsidR="007B38B1">
        <w:rPr>
          <w:rFonts w:ascii="Times New Roman" w:hAnsi="Times New Roman"/>
          <w:sz w:val="28"/>
          <w:szCs w:val="28"/>
        </w:rPr>
        <w:t xml:space="preserve"> - М.,</w:t>
      </w:r>
      <w:r>
        <w:rPr>
          <w:rFonts w:ascii="Times New Roman" w:hAnsi="Times New Roman"/>
          <w:sz w:val="28"/>
          <w:szCs w:val="28"/>
        </w:rPr>
        <w:t xml:space="preserve"> </w:t>
      </w:r>
      <w:r w:rsidR="007B38B1">
        <w:rPr>
          <w:rFonts w:ascii="Times New Roman" w:hAnsi="Times New Roman"/>
          <w:sz w:val="28"/>
          <w:szCs w:val="28"/>
        </w:rPr>
        <w:t>Искусство,1976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Новицкая Л.Н.</w:t>
      </w:r>
      <w:r w:rsidR="004F66E0">
        <w:rPr>
          <w:rFonts w:ascii="Times New Roman" w:hAnsi="Times New Roman"/>
          <w:sz w:val="28"/>
          <w:szCs w:val="28"/>
        </w:rPr>
        <w:t xml:space="preserve"> Уроки вдохновения. – М., ВТО, </w:t>
      </w:r>
      <w:r w:rsidRPr="006224F8">
        <w:rPr>
          <w:rFonts w:ascii="Times New Roman" w:hAnsi="Times New Roman"/>
          <w:sz w:val="28"/>
          <w:szCs w:val="28"/>
        </w:rPr>
        <w:t>1984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школьном театре. </w:t>
      </w:r>
      <w:r w:rsidRPr="006224F8">
        <w:rPr>
          <w:rFonts w:ascii="Times New Roman" w:hAnsi="Times New Roman"/>
          <w:sz w:val="28"/>
          <w:szCs w:val="28"/>
        </w:rPr>
        <w:t xml:space="preserve"> «Классный руководитель», </w:t>
      </w:r>
      <w:r>
        <w:rPr>
          <w:rFonts w:ascii="Times New Roman" w:hAnsi="Times New Roman"/>
          <w:sz w:val="28"/>
          <w:szCs w:val="28"/>
        </w:rPr>
        <w:t>2002: № 6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Погосо</w:t>
      </w:r>
      <w:r w:rsidR="004F66E0">
        <w:rPr>
          <w:sz w:val="28"/>
          <w:szCs w:val="28"/>
        </w:rPr>
        <w:t>ва Н.М. Погружение в сказку. Ко</w:t>
      </w:r>
      <w:r w:rsidRPr="006224F8">
        <w:rPr>
          <w:sz w:val="28"/>
          <w:szCs w:val="28"/>
        </w:rPr>
        <w:t>ррекционно-ра</w:t>
      </w:r>
      <w:r>
        <w:rPr>
          <w:sz w:val="28"/>
          <w:szCs w:val="28"/>
        </w:rPr>
        <w:t xml:space="preserve">звивающая программа для детей.  </w:t>
      </w:r>
      <w:r w:rsidR="004F66E0">
        <w:rPr>
          <w:sz w:val="28"/>
          <w:szCs w:val="28"/>
        </w:rPr>
        <w:t xml:space="preserve">- </w:t>
      </w:r>
      <w:r>
        <w:rPr>
          <w:sz w:val="28"/>
          <w:szCs w:val="28"/>
        </w:rPr>
        <w:t>СПб,</w:t>
      </w:r>
      <w:r w:rsidRPr="006224F8">
        <w:rPr>
          <w:sz w:val="28"/>
          <w:szCs w:val="28"/>
        </w:rPr>
        <w:t xml:space="preserve"> Речь;</w:t>
      </w:r>
      <w:r>
        <w:rPr>
          <w:sz w:val="28"/>
          <w:szCs w:val="28"/>
        </w:rPr>
        <w:t xml:space="preserve"> М., Сфера, 2008</w:t>
      </w:r>
      <w:r w:rsidRPr="006224F8">
        <w:rPr>
          <w:sz w:val="28"/>
          <w:szCs w:val="28"/>
        </w:rPr>
        <w:t xml:space="preserve"> 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Попов П.</w:t>
      </w:r>
      <w:r>
        <w:rPr>
          <w:sz w:val="28"/>
          <w:szCs w:val="28"/>
        </w:rPr>
        <w:t xml:space="preserve">Г. Жанровое решение спектакля.  </w:t>
      </w:r>
      <w:r w:rsidR="004F66E0">
        <w:rPr>
          <w:sz w:val="28"/>
          <w:szCs w:val="28"/>
        </w:rPr>
        <w:t xml:space="preserve">- </w:t>
      </w:r>
      <w:r>
        <w:rPr>
          <w:sz w:val="28"/>
          <w:szCs w:val="28"/>
        </w:rPr>
        <w:t>М.,</w:t>
      </w:r>
      <w:r w:rsidRPr="006224F8">
        <w:rPr>
          <w:sz w:val="28"/>
          <w:szCs w:val="28"/>
        </w:rPr>
        <w:t xml:space="preserve"> ВЦХТ (</w:t>
      </w:r>
      <w:r>
        <w:rPr>
          <w:sz w:val="28"/>
          <w:szCs w:val="28"/>
        </w:rPr>
        <w:t>“Я вхожу в мир искусств”), 2008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Рабочая книга школьного психолог</w:t>
      </w:r>
      <w:r>
        <w:rPr>
          <w:rFonts w:ascii="Times New Roman" w:hAnsi="Times New Roman"/>
          <w:sz w:val="28"/>
          <w:szCs w:val="28"/>
        </w:rPr>
        <w:t xml:space="preserve">а / под ред. И. В. Дубровиной.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1987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Рутберг</w:t>
      </w:r>
      <w:r w:rsidRPr="006224F8">
        <w:rPr>
          <w:rFonts w:ascii="Times New Roman" w:hAnsi="Times New Roman"/>
          <w:sz w:val="28"/>
          <w:szCs w:val="28"/>
        </w:rPr>
        <w:t xml:space="preserve"> И.Г. Пантомима. Первы</w:t>
      </w:r>
      <w:r>
        <w:rPr>
          <w:rFonts w:ascii="Times New Roman" w:hAnsi="Times New Roman"/>
          <w:sz w:val="28"/>
          <w:szCs w:val="28"/>
        </w:rPr>
        <w:t>е опыты. - М., Искусство, 1972</w:t>
      </w:r>
    </w:p>
    <w:p w:rsidR="008D7424" w:rsidRDefault="004F66E0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Самоукина Н.В.</w:t>
      </w:r>
      <w:r w:rsidR="008D7424" w:rsidRPr="006224F8">
        <w:rPr>
          <w:rFonts w:ascii="Times New Roman" w:hAnsi="Times New Roman"/>
          <w:sz w:val="28"/>
          <w:szCs w:val="28"/>
        </w:rPr>
        <w:t xml:space="preserve"> Игры в школе и дома: психотехнические упражнен</w:t>
      </w:r>
      <w:r>
        <w:rPr>
          <w:rFonts w:ascii="Times New Roman" w:hAnsi="Times New Roman"/>
          <w:sz w:val="28"/>
          <w:szCs w:val="28"/>
        </w:rPr>
        <w:t>ия</w:t>
      </w:r>
      <w:r w:rsidR="008D7424">
        <w:rPr>
          <w:rFonts w:ascii="Times New Roman" w:hAnsi="Times New Roman"/>
          <w:sz w:val="28"/>
          <w:szCs w:val="28"/>
        </w:rPr>
        <w:t xml:space="preserve"> и коррекционные программы. </w:t>
      </w:r>
      <w:r w:rsidR="008D7424"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8D7424" w:rsidRPr="006224F8">
        <w:rPr>
          <w:rFonts w:ascii="Times New Roman" w:hAnsi="Times New Roman"/>
          <w:sz w:val="28"/>
          <w:szCs w:val="28"/>
        </w:rPr>
        <w:t>М., 1993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Скрипник И.С. Театр теней. –</w:t>
      </w:r>
      <w:r>
        <w:rPr>
          <w:sz w:val="28"/>
          <w:szCs w:val="28"/>
        </w:rPr>
        <w:t xml:space="preserve"> М.: АСТ; Донецк: Сталкер, 2005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 xml:space="preserve">Скурат Г.К. Детский психологический театр: развивающая </w:t>
      </w:r>
      <w:r>
        <w:rPr>
          <w:rFonts w:ascii="Times New Roman" w:eastAsiaTheme="minorHAnsi" w:hAnsi="Times New Roman"/>
          <w:sz w:val="28"/>
          <w:szCs w:val="28"/>
        </w:rPr>
        <w:t xml:space="preserve">работа с детьми и подростками.  </w:t>
      </w:r>
      <w:r w:rsidR="004F66E0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СПб, Речь, 2007</w:t>
      </w:r>
    </w:p>
    <w:p w:rsidR="009F1CDF" w:rsidRDefault="009F1CDF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Станиславский К.С. Работа актёра над собой. – М., «Искусство», 1954-1961</w:t>
      </w:r>
    </w:p>
    <w:p w:rsidR="008D7424" w:rsidRDefault="008D7424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Стреллер Д. Театр для людей.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 «Радуга», 1984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 xml:space="preserve">Субботина Л.Ю. Детские фантазии: Развитие воображения у детей. </w:t>
      </w:r>
      <w:r w:rsidR="004F66E0">
        <w:rPr>
          <w:rFonts w:ascii="Times New Roman" w:eastAsiaTheme="minorHAnsi" w:hAnsi="Times New Roman"/>
          <w:sz w:val="28"/>
          <w:szCs w:val="28"/>
        </w:rPr>
        <w:t>– Екатеринбург,</w:t>
      </w:r>
      <w:r>
        <w:rPr>
          <w:rFonts w:ascii="Times New Roman" w:eastAsiaTheme="minorHAnsi" w:hAnsi="Times New Roman"/>
          <w:sz w:val="28"/>
          <w:szCs w:val="28"/>
        </w:rPr>
        <w:t xml:space="preserve"> У-Фактория, 2006</w:t>
      </w:r>
      <w:r w:rsidRPr="006224F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>Сценическая акробатика в физическом</w:t>
      </w:r>
      <w:r>
        <w:rPr>
          <w:rFonts w:ascii="Times New Roman" w:eastAsiaTheme="minorHAnsi" w:hAnsi="Times New Roman"/>
          <w:sz w:val="28"/>
          <w:szCs w:val="28"/>
        </w:rPr>
        <w:t xml:space="preserve"> тренинге актера по методике А.Дрознина. </w:t>
      </w:r>
      <w:r w:rsidR="004F66E0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М.,</w:t>
      </w:r>
      <w:r w:rsidRPr="006224F8">
        <w:rPr>
          <w:rFonts w:ascii="Times New Roman" w:eastAsiaTheme="minorHAnsi" w:hAnsi="Times New Roman"/>
          <w:sz w:val="28"/>
          <w:szCs w:val="28"/>
        </w:rPr>
        <w:t xml:space="preserve"> ВЦХТ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4F66E0">
        <w:rPr>
          <w:rFonts w:ascii="Times New Roman" w:eastAsiaTheme="minorHAnsi" w:hAnsi="Times New Roman"/>
          <w:sz w:val="28"/>
          <w:szCs w:val="28"/>
        </w:rPr>
        <w:t>(«</w:t>
      </w:r>
      <w:r>
        <w:rPr>
          <w:rFonts w:ascii="Times New Roman" w:eastAsiaTheme="minorHAnsi" w:hAnsi="Times New Roman"/>
          <w:sz w:val="28"/>
          <w:szCs w:val="28"/>
        </w:rPr>
        <w:t>Я вхожу в мир искусств»), 2005</w:t>
      </w:r>
    </w:p>
    <w:p w:rsidR="008D7424" w:rsidRPr="006224F8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Театр: практические занятия в детском театральном коллективе</w:t>
      </w:r>
      <w:r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«Я вхожу в мир искусства», 2001</w:t>
      </w:r>
    </w:p>
    <w:p w:rsidR="004F66E0" w:rsidRDefault="008D7424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Театр, где играют дети (учебно-методическое пособие для руководителей детских театральных коллектив) под редакцией А.Б.Никитиной</w:t>
      </w:r>
      <w:r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– М., </w:t>
      </w:r>
      <w:r w:rsidR="004F66E0" w:rsidRPr="006224F8">
        <w:rPr>
          <w:rFonts w:ascii="Times New Roman" w:hAnsi="Times New Roman"/>
          <w:sz w:val="28"/>
          <w:szCs w:val="28"/>
        </w:rPr>
        <w:t>Г</w:t>
      </w:r>
      <w:r w:rsidR="004F66E0">
        <w:rPr>
          <w:rFonts w:ascii="Times New Roman" w:hAnsi="Times New Roman"/>
          <w:sz w:val="28"/>
          <w:szCs w:val="28"/>
        </w:rPr>
        <w:t>уманит. изд. центр ВЛАДОС, 2001</w:t>
      </w:r>
      <w:r w:rsidR="004F66E0" w:rsidRPr="006224F8">
        <w:rPr>
          <w:rFonts w:ascii="Times New Roman" w:hAnsi="Times New Roman"/>
          <w:sz w:val="28"/>
          <w:szCs w:val="28"/>
        </w:rPr>
        <w:t xml:space="preserve"> </w:t>
      </w:r>
    </w:p>
    <w:p w:rsidR="008D7424" w:rsidRPr="004F66E0" w:rsidRDefault="008D7424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66E0">
        <w:rPr>
          <w:rFonts w:ascii="Times New Roman" w:hAnsi="Times New Roman"/>
          <w:sz w:val="28"/>
          <w:szCs w:val="28"/>
        </w:rPr>
        <w:t>Ткачева Е.М. Пьесы. - М., ВЦХТ (“Репертуар для детских и юношеских театров”), 2008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Чехов М. Об искусстве актера</w:t>
      </w:r>
      <w:r>
        <w:rPr>
          <w:rFonts w:ascii="Times New Roman" w:hAnsi="Times New Roman"/>
          <w:sz w:val="28"/>
          <w:szCs w:val="28"/>
        </w:rPr>
        <w:t xml:space="preserve">. </w:t>
      </w:r>
      <w:r w:rsidR="004F66E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.2.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«Искусство»,</w:t>
      </w:r>
      <w:r w:rsidRPr="006224F8">
        <w:rPr>
          <w:rFonts w:ascii="Times New Roman" w:hAnsi="Times New Roman"/>
          <w:sz w:val="28"/>
          <w:szCs w:val="28"/>
        </w:rPr>
        <w:t xml:space="preserve"> 1995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Чурилова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Э.Г. Методика и организация т</w:t>
      </w:r>
      <w:r>
        <w:rPr>
          <w:rFonts w:ascii="Times New Roman" w:hAnsi="Times New Roman"/>
          <w:sz w:val="28"/>
          <w:szCs w:val="28"/>
        </w:rPr>
        <w:t xml:space="preserve">еатрализованной деятельности М., «Владос» 2004 </w:t>
      </w:r>
    </w:p>
    <w:p w:rsidR="009F1CDF" w:rsidRPr="008D7424" w:rsidRDefault="009F1CDF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Шихматов</w:t>
      </w:r>
      <w:r w:rsidR="009D6443">
        <w:rPr>
          <w:rFonts w:ascii="Times New Roman" w:hAnsi="Times New Roman"/>
          <w:sz w:val="28"/>
          <w:szCs w:val="28"/>
        </w:rPr>
        <w:t xml:space="preserve"> Л.</w:t>
      </w:r>
      <w:r w:rsidRPr="006224F8">
        <w:rPr>
          <w:rFonts w:ascii="Times New Roman" w:hAnsi="Times New Roman"/>
          <w:sz w:val="28"/>
          <w:szCs w:val="28"/>
        </w:rPr>
        <w:t xml:space="preserve"> Сценические</w:t>
      </w:r>
      <w:r w:rsidR="009D6443">
        <w:rPr>
          <w:rFonts w:ascii="Times New Roman" w:hAnsi="Times New Roman"/>
          <w:sz w:val="28"/>
          <w:szCs w:val="28"/>
        </w:rPr>
        <w:t xml:space="preserve"> Этюды</w:t>
      </w:r>
      <w:r w:rsidR="004F66E0">
        <w:rPr>
          <w:rFonts w:ascii="Times New Roman" w:hAnsi="Times New Roman"/>
          <w:sz w:val="28"/>
          <w:szCs w:val="28"/>
        </w:rPr>
        <w:t>. -  М.,</w:t>
      </w:r>
      <w:r w:rsidR="009D6443">
        <w:rPr>
          <w:rFonts w:ascii="Times New Roman" w:hAnsi="Times New Roman"/>
          <w:sz w:val="28"/>
          <w:szCs w:val="28"/>
        </w:rPr>
        <w:t xml:space="preserve"> «Просвещение» 1971</w:t>
      </w:r>
    </w:p>
    <w:p w:rsidR="009F1CDF" w:rsidRDefault="009F1CDF" w:rsidP="006224F8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Школа творчества: Авторские программы эстетического воспитан</w:t>
      </w:r>
      <w:r w:rsidR="007B38B1">
        <w:rPr>
          <w:rFonts w:ascii="Times New Roman" w:hAnsi="Times New Roman"/>
          <w:sz w:val="28"/>
          <w:szCs w:val="28"/>
        </w:rPr>
        <w:t xml:space="preserve">ия детей средствами театра.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="009D6443">
        <w:rPr>
          <w:rFonts w:ascii="Times New Roman" w:hAnsi="Times New Roman"/>
          <w:sz w:val="28"/>
          <w:szCs w:val="28"/>
        </w:rPr>
        <w:t>М., ВЦХТ</w:t>
      </w:r>
      <w:r w:rsidR="007B38B1">
        <w:rPr>
          <w:rFonts w:ascii="Times New Roman" w:hAnsi="Times New Roman"/>
          <w:sz w:val="28"/>
          <w:szCs w:val="28"/>
        </w:rPr>
        <w:t>,</w:t>
      </w:r>
      <w:r w:rsidR="009D6443">
        <w:rPr>
          <w:rFonts w:ascii="Times New Roman" w:hAnsi="Times New Roman"/>
          <w:sz w:val="28"/>
          <w:szCs w:val="28"/>
        </w:rPr>
        <w:t xml:space="preserve"> 1998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Энциклопедия для детей. Искусство. Музыка. Теат</w:t>
      </w:r>
      <w:r>
        <w:rPr>
          <w:rFonts w:ascii="Times New Roman" w:hAnsi="Times New Roman"/>
          <w:sz w:val="28"/>
          <w:szCs w:val="28"/>
        </w:rPr>
        <w:t xml:space="preserve">р. Кино. </w:t>
      </w:r>
      <w:r w:rsidR="004F66E0">
        <w:rPr>
          <w:rFonts w:ascii="Times New Roman" w:hAnsi="Times New Roman"/>
          <w:sz w:val="28"/>
          <w:szCs w:val="28"/>
        </w:rPr>
        <w:t>– М.</w:t>
      </w:r>
      <w:r>
        <w:rPr>
          <w:rFonts w:ascii="Times New Roman" w:hAnsi="Times New Roman"/>
          <w:sz w:val="28"/>
          <w:szCs w:val="28"/>
        </w:rPr>
        <w:t>, «Аванта», 2003</w:t>
      </w:r>
    </w:p>
    <w:p w:rsidR="009F1CDF" w:rsidRDefault="009F1CDF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Янсюкевич В.И. Репертуар для школьного т</w:t>
      </w:r>
      <w:r w:rsidR="009D6443">
        <w:rPr>
          <w:rFonts w:ascii="Times New Roman" w:hAnsi="Times New Roman"/>
          <w:sz w:val="28"/>
          <w:szCs w:val="28"/>
        </w:rPr>
        <w:t xml:space="preserve">еатра: Пособие для педагогов.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="009D6443">
        <w:rPr>
          <w:rFonts w:ascii="Times New Roman" w:hAnsi="Times New Roman"/>
          <w:sz w:val="28"/>
          <w:szCs w:val="28"/>
        </w:rPr>
        <w:t>М.,</w:t>
      </w:r>
      <w:r w:rsidRPr="006224F8">
        <w:rPr>
          <w:rFonts w:ascii="Times New Roman" w:hAnsi="Times New Roman"/>
          <w:sz w:val="28"/>
          <w:szCs w:val="28"/>
        </w:rPr>
        <w:t xml:space="preserve"> Г</w:t>
      </w:r>
      <w:r w:rsidR="009D6443">
        <w:rPr>
          <w:rFonts w:ascii="Times New Roman" w:hAnsi="Times New Roman"/>
          <w:sz w:val="28"/>
          <w:szCs w:val="28"/>
        </w:rPr>
        <w:t>уманит. изд. центр ВЛАДОС, 2001</w:t>
      </w:r>
      <w:r w:rsidRPr="006224F8">
        <w:rPr>
          <w:rFonts w:ascii="Times New Roman" w:hAnsi="Times New Roman"/>
          <w:sz w:val="28"/>
          <w:szCs w:val="28"/>
        </w:rPr>
        <w:t xml:space="preserve"> </w:t>
      </w:r>
    </w:p>
    <w:p w:rsidR="006C6F33" w:rsidRPr="004F66E0" w:rsidRDefault="006C6F33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9F1CDF" w:rsidRPr="008D7424" w:rsidRDefault="009F1CDF" w:rsidP="008D7424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8D7424">
        <w:rPr>
          <w:rFonts w:ascii="Times New Roman" w:eastAsiaTheme="minorHAnsi" w:hAnsi="Times New Roman"/>
          <w:b/>
          <w:i/>
          <w:sz w:val="28"/>
          <w:szCs w:val="28"/>
        </w:rPr>
        <w:lastRenderedPageBreak/>
        <w:t>Список рекомендуемых Интернет-ресурсов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Актерское мастерство. – Режим доступа: </w:t>
      </w:r>
      <w:hyperlink r:id="rId16" w:history="1">
        <w:r w:rsidRPr="008D7424">
          <w:rPr>
            <w:rStyle w:val="a9"/>
            <w:rFonts w:ascii="Times New Roman" w:hAnsi="Times New Roman"/>
            <w:sz w:val="28"/>
            <w:szCs w:val="28"/>
          </w:rPr>
          <w:t>http://acterprofi.ru</w:t>
        </w:r>
      </w:hyperlink>
      <w:r w:rsidRPr="008D7424">
        <w:rPr>
          <w:rFonts w:ascii="Times New Roman" w:hAnsi="Times New Roman"/>
          <w:sz w:val="28"/>
          <w:szCs w:val="28"/>
        </w:rPr>
        <w:t>.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Каталог: Театр и театральное искусство. – Режим доступа: </w:t>
      </w:r>
      <w:hyperlink r:id="rId17" w:history="1">
        <w:r w:rsidRPr="008D7424">
          <w:rPr>
            <w:rStyle w:val="a9"/>
            <w:rFonts w:ascii="Times New Roman" w:hAnsi="Times New Roman"/>
            <w:sz w:val="28"/>
            <w:szCs w:val="28"/>
          </w:rPr>
          <w:t>http://www.art-world-theatre.ru</w:t>
        </w:r>
      </w:hyperlink>
      <w:r w:rsidRPr="008D7424">
        <w:rPr>
          <w:rFonts w:ascii="Times New Roman" w:hAnsi="Times New Roman"/>
          <w:sz w:val="28"/>
          <w:szCs w:val="28"/>
        </w:rPr>
        <w:t>.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Театральная библиотека: пьесы, книги, статьи, драматургия. – Режим доступа  http://biblioteka.teatr-obraz.ru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Хрестоматия актёра. – Режим доступа: http://jonder.ru/hrestomat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>В. П. Шильгави. Начнём с игры. 01. Мы будем играть</w:t>
      </w:r>
      <w:r w:rsidR="005B771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8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http://dramateshka.ru/index.php/education/4032-v-p-shiljgavi-nachnyom-s-igrih-01-mih-budem-igratj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"Лукошко сказок" - сказки для детей. </w:t>
      </w:r>
      <w:hyperlink r:id="rId19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www.lukoshko.net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Большая библиотека для мам и детей. Забавные истории, загадки. www.kid.ru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Детская литература и детские книги в бесплатной электронно</w:t>
      </w:r>
      <w:r w:rsidR="005B7714">
        <w:rPr>
          <w:rFonts w:ascii="Times New Roman" w:hAnsi="Times New Roman"/>
          <w:sz w:val="28"/>
          <w:szCs w:val="28"/>
        </w:rPr>
        <w:t xml:space="preserve">й библиотеке детской литературы. </w:t>
      </w:r>
      <w:r w:rsidRPr="008D7424">
        <w:rPr>
          <w:rFonts w:ascii="Times New Roman" w:hAnsi="Times New Roman"/>
          <w:sz w:val="28"/>
          <w:szCs w:val="28"/>
        </w:rPr>
        <w:t>www.kidsbook.ru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>Театральная библиотека Сергея Ефимова</w:t>
      </w:r>
      <w:r w:rsidR="005B771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0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http://www.theatre-library.ru/authors/p/panchev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Библиотека Машкова, раздел «Литература для детей»</w:t>
      </w:r>
      <w:r w:rsidR="005B7714">
        <w:rPr>
          <w:rFonts w:ascii="Times New Roman" w:hAnsi="Times New Roman"/>
          <w:sz w:val="28"/>
          <w:szCs w:val="28"/>
        </w:rPr>
        <w:t>.</w:t>
      </w:r>
      <w:r w:rsidRPr="008D7424">
        <w:rPr>
          <w:rFonts w:ascii="Times New Roman" w:hAnsi="Times New Roman"/>
          <w:sz w:val="28"/>
          <w:szCs w:val="28"/>
        </w:rPr>
        <w:t xml:space="preserve"> http://lib.ru/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9F1CDF" w:rsidRPr="008D7424" w:rsidSect="00D7312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993" w:rsidRDefault="00141993">
      <w:r>
        <w:separator/>
      </w:r>
    </w:p>
  </w:endnote>
  <w:endnote w:type="continuationSeparator" w:id="1">
    <w:p w:rsidR="00141993" w:rsidRDefault="001419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CC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10F" w:rsidRDefault="00DA4A6B" w:rsidP="007F15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310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310F" w:rsidRDefault="00C9310F" w:rsidP="007F15A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1826"/>
      <w:docPartObj>
        <w:docPartGallery w:val="Page Numbers (Bottom of Page)"/>
        <w:docPartUnique/>
      </w:docPartObj>
    </w:sdtPr>
    <w:sdtContent>
      <w:p w:rsidR="00344589" w:rsidRDefault="00DA4A6B">
        <w:pPr>
          <w:pStyle w:val="a3"/>
          <w:jc w:val="center"/>
        </w:pPr>
        <w:fldSimple w:instr=" PAGE   \* MERGEFORMAT ">
          <w:r w:rsidR="00887A48">
            <w:rPr>
              <w:noProof/>
            </w:rPr>
            <w:t>45</w:t>
          </w:r>
        </w:fldSimple>
      </w:p>
    </w:sdtContent>
  </w:sdt>
  <w:p w:rsidR="00C9310F" w:rsidRDefault="00C9310F" w:rsidP="007F15A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993" w:rsidRDefault="00141993">
      <w:r>
        <w:separator/>
      </w:r>
    </w:p>
  </w:footnote>
  <w:footnote w:type="continuationSeparator" w:id="1">
    <w:p w:rsidR="00141993" w:rsidRDefault="001419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C"/>
    <w:multiLevelType w:val="multi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66"/>
        </w:tabs>
        <w:ind w:left="1066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26"/>
        </w:tabs>
        <w:ind w:left="1426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46"/>
        </w:tabs>
        <w:ind w:left="2146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06"/>
        </w:tabs>
        <w:ind w:left="2506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26"/>
        </w:tabs>
        <w:ind w:left="3226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586"/>
        </w:tabs>
        <w:ind w:left="3586" w:hanging="360"/>
      </w:pPr>
      <w:rPr>
        <w:rFonts w:ascii="OpenSymbol" w:hAnsi="OpenSymbol" w:cs="Courier New"/>
      </w:rPr>
    </w:lvl>
  </w:abstractNum>
  <w:abstractNum w:abstractNumId="2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1FB30C4"/>
    <w:multiLevelType w:val="hybridMultilevel"/>
    <w:tmpl w:val="064C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509D8"/>
    <w:multiLevelType w:val="hybridMultilevel"/>
    <w:tmpl w:val="CB3AE8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ADB17AD"/>
    <w:multiLevelType w:val="hybridMultilevel"/>
    <w:tmpl w:val="EF287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D04EB"/>
    <w:multiLevelType w:val="hybridMultilevel"/>
    <w:tmpl w:val="BDF4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37952"/>
    <w:multiLevelType w:val="hybridMultilevel"/>
    <w:tmpl w:val="438E1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C5AC2"/>
    <w:multiLevelType w:val="hybridMultilevel"/>
    <w:tmpl w:val="9B489394"/>
    <w:lvl w:ilvl="0" w:tplc="26DC4F82">
      <w:start w:val="22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5028630B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1A97D7D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5800494B"/>
    <w:multiLevelType w:val="hybridMultilevel"/>
    <w:tmpl w:val="ED4C1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09BB"/>
    <w:multiLevelType w:val="hybridMultilevel"/>
    <w:tmpl w:val="E0187A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ACD327D"/>
    <w:multiLevelType w:val="hybridMultilevel"/>
    <w:tmpl w:val="7360A87E"/>
    <w:lvl w:ilvl="0" w:tplc="A1DE51A4">
      <w:start w:val="3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1E28BC"/>
    <w:multiLevelType w:val="hybridMultilevel"/>
    <w:tmpl w:val="D7209124"/>
    <w:lvl w:ilvl="0" w:tplc="2BA26396">
      <w:start w:val="3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783C6AB3"/>
    <w:multiLevelType w:val="hybridMultilevel"/>
    <w:tmpl w:val="E90624F8"/>
    <w:lvl w:ilvl="0" w:tplc="5FBC43A8">
      <w:start w:val="3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2D25C0"/>
    <w:multiLevelType w:val="hybridMultilevel"/>
    <w:tmpl w:val="1F4A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D27BB"/>
    <w:multiLevelType w:val="hybridMultilevel"/>
    <w:tmpl w:val="B89CAB46"/>
    <w:lvl w:ilvl="0" w:tplc="041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4"/>
  </w:num>
  <w:num w:numId="5">
    <w:abstractNumId w:va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4"/>
  </w:num>
  <w:num w:numId="9">
    <w:abstractNumId w:val="10"/>
  </w:num>
  <w:num w:numId="10">
    <w:abstractNumId w:val="17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15"/>
  </w:num>
  <w:num w:numId="16">
    <w:abstractNumId w:val="7"/>
  </w:num>
  <w:num w:numId="17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15AD"/>
    <w:rsid w:val="00000C53"/>
    <w:rsid w:val="00000F2E"/>
    <w:rsid w:val="00007FE0"/>
    <w:rsid w:val="0001653D"/>
    <w:rsid w:val="00016C08"/>
    <w:rsid w:val="000217FC"/>
    <w:rsid w:val="00041634"/>
    <w:rsid w:val="00044911"/>
    <w:rsid w:val="00044FC1"/>
    <w:rsid w:val="000504D9"/>
    <w:rsid w:val="00052231"/>
    <w:rsid w:val="00060F46"/>
    <w:rsid w:val="0006454E"/>
    <w:rsid w:val="00065339"/>
    <w:rsid w:val="00076B90"/>
    <w:rsid w:val="00080F31"/>
    <w:rsid w:val="0008124D"/>
    <w:rsid w:val="00081EF5"/>
    <w:rsid w:val="000C105B"/>
    <w:rsid w:val="000C28B4"/>
    <w:rsid w:val="000D50F8"/>
    <w:rsid w:val="000D6FC2"/>
    <w:rsid w:val="000D7097"/>
    <w:rsid w:val="000E5DF5"/>
    <w:rsid w:val="000F05B2"/>
    <w:rsid w:val="00103E4E"/>
    <w:rsid w:val="00104BAD"/>
    <w:rsid w:val="0012190E"/>
    <w:rsid w:val="0013178F"/>
    <w:rsid w:val="00137034"/>
    <w:rsid w:val="00137ED5"/>
    <w:rsid w:val="00140DEA"/>
    <w:rsid w:val="0014128A"/>
    <w:rsid w:val="00141993"/>
    <w:rsid w:val="001524D6"/>
    <w:rsid w:val="00154911"/>
    <w:rsid w:val="001563FF"/>
    <w:rsid w:val="00161416"/>
    <w:rsid w:val="00170B5B"/>
    <w:rsid w:val="00181277"/>
    <w:rsid w:val="00185312"/>
    <w:rsid w:val="001877F0"/>
    <w:rsid w:val="001879B7"/>
    <w:rsid w:val="001954D2"/>
    <w:rsid w:val="001959E4"/>
    <w:rsid w:val="00197198"/>
    <w:rsid w:val="001A0A82"/>
    <w:rsid w:val="001B1B91"/>
    <w:rsid w:val="001B4457"/>
    <w:rsid w:val="001B5611"/>
    <w:rsid w:val="001B7520"/>
    <w:rsid w:val="001C08B0"/>
    <w:rsid w:val="001C22B4"/>
    <w:rsid w:val="001C3F7E"/>
    <w:rsid w:val="001D085F"/>
    <w:rsid w:val="001E0B41"/>
    <w:rsid w:val="001E5144"/>
    <w:rsid w:val="001F4A95"/>
    <w:rsid w:val="001F4AD5"/>
    <w:rsid w:val="002058C7"/>
    <w:rsid w:val="00217F13"/>
    <w:rsid w:val="00217F55"/>
    <w:rsid w:val="002262D1"/>
    <w:rsid w:val="00226A28"/>
    <w:rsid w:val="002301A7"/>
    <w:rsid w:val="00240939"/>
    <w:rsid w:val="00242194"/>
    <w:rsid w:val="00242B1F"/>
    <w:rsid w:val="00244487"/>
    <w:rsid w:val="00253E36"/>
    <w:rsid w:val="00256668"/>
    <w:rsid w:val="002649EC"/>
    <w:rsid w:val="00273F26"/>
    <w:rsid w:val="00280780"/>
    <w:rsid w:val="0028432A"/>
    <w:rsid w:val="00292704"/>
    <w:rsid w:val="00294FE5"/>
    <w:rsid w:val="002B1C35"/>
    <w:rsid w:val="002B708D"/>
    <w:rsid w:val="002B7994"/>
    <w:rsid w:val="002C65CE"/>
    <w:rsid w:val="002D0D4D"/>
    <w:rsid w:val="002D126D"/>
    <w:rsid w:val="002D5198"/>
    <w:rsid w:val="002D5247"/>
    <w:rsid w:val="002D5A32"/>
    <w:rsid w:val="002E4205"/>
    <w:rsid w:val="002F19A5"/>
    <w:rsid w:val="002F5390"/>
    <w:rsid w:val="00315184"/>
    <w:rsid w:val="00315369"/>
    <w:rsid w:val="003215A4"/>
    <w:rsid w:val="003225C3"/>
    <w:rsid w:val="00322B1F"/>
    <w:rsid w:val="00322C9C"/>
    <w:rsid w:val="003257AB"/>
    <w:rsid w:val="0033265E"/>
    <w:rsid w:val="00343C9D"/>
    <w:rsid w:val="00344589"/>
    <w:rsid w:val="003469E1"/>
    <w:rsid w:val="003532AC"/>
    <w:rsid w:val="003550CB"/>
    <w:rsid w:val="00355826"/>
    <w:rsid w:val="003562D1"/>
    <w:rsid w:val="0036367A"/>
    <w:rsid w:val="00366292"/>
    <w:rsid w:val="0037263F"/>
    <w:rsid w:val="00375EA7"/>
    <w:rsid w:val="003760A5"/>
    <w:rsid w:val="00376DAF"/>
    <w:rsid w:val="00384E38"/>
    <w:rsid w:val="0039276F"/>
    <w:rsid w:val="003A0C80"/>
    <w:rsid w:val="003A1287"/>
    <w:rsid w:val="003A2CFE"/>
    <w:rsid w:val="003A5E10"/>
    <w:rsid w:val="003A77A3"/>
    <w:rsid w:val="003B2328"/>
    <w:rsid w:val="003B2B4E"/>
    <w:rsid w:val="003B7E36"/>
    <w:rsid w:val="003C0E70"/>
    <w:rsid w:val="003C1C60"/>
    <w:rsid w:val="003C1D87"/>
    <w:rsid w:val="003D2099"/>
    <w:rsid w:val="003D5646"/>
    <w:rsid w:val="003E5C63"/>
    <w:rsid w:val="003E67DF"/>
    <w:rsid w:val="003F65EC"/>
    <w:rsid w:val="003F7149"/>
    <w:rsid w:val="00400BB3"/>
    <w:rsid w:val="00413C12"/>
    <w:rsid w:val="004157D4"/>
    <w:rsid w:val="004175E3"/>
    <w:rsid w:val="00417DCC"/>
    <w:rsid w:val="004212A7"/>
    <w:rsid w:val="00424A70"/>
    <w:rsid w:val="0043269C"/>
    <w:rsid w:val="00433319"/>
    <w:rsid w:val="0043548F"/>
    <w:rsid w:val="00452D27"/>
    <w:rsid w:val="0046496F"/>
    <w:rsid w:val="004828B6"/>
    <w:rsid w:val="00484DC4"/>
    <w:rsid w:val="00487DDD"/>
    <w:rsid w:val="00496E7F"/>
    <w:rsid w:val="004A3476"/>
    <w:rsid w:val="004A456D"/>
    <w:rsid w:val="004B10F4"/>
    <w:rsid w:val="004B491F"/>
    <w:rsid w:val="004B6B5A"/>
    <w:rsid w:val="004C3A56"/>
    <w:rsid w:val="004C4E13"/>
    <w:rsid w:val="004C4E78"/>
    <w:rsid w:val="004D088D"/>
    <w:rsid w:val="004D1D81"/>
    <w:rsid w:val="004D20BA"/>
    <w:rsid w:val="004D55B3"/>
    <w:rsid w:val="004E03DC"/>
    <w:rsid w:val="004F66E0"/>
    <w:rsid w:val="00520022"/>
    <w:rsid w:val="005203D1"/>
    <w:rsid w:val="00526510"/>
    <w:rsid w:val="00527AB2"/>
    <w:rsid w:val="00560649"/>
    <w:rsid w:val="0056610E"/>
    <w:rsid w:val="00570EC8"/>
    <w:rsid w:val="00571097"/>
    <w:rsid w:val="005929C4"/>
    <w:rsid w:val="005A01C5"/>
    <w:rsid w:val="005B7714"/>
    <w:rsid w:val="005C1610"/>
    <w:rsid w:val="005C5F2B"/>
    <w:rsid w:val="005C6421"/>
    <w:rsid w:val="005D143C"/>
    <w:rsid w:val="005E35FE"/>
    <w:rsid w:val="005E3CF5"/>
    <w:rsid w:val="005E4EDB"/>
    <w:rsid w:val="005E5637"/>
    <w:rsid w:val="005F0BA1"/>
    <w:rsid w:val="005F51CC"/>
    <w:rsid w:val="0060394A"/>
    <w:rsid w:val="00603CAB"/>
    <w:rsid w:val="006041AF"/>
    <w:rsid w:val="006119F6"/>
    <w:rsid w:val="00613B11"/>
    <w:rsid w:val="00615146"/>
    <w:rsid w:val="006224F8"/>
    <w:rsid w:val="006269E7"/>
    <w:rsid w:val="006378DF"/>
    <w:rsid w:val="006425EA"/>
    <w:rsid w:val="0064721E"/>
    <w:rsid w:val="0065145F"/>
    <w:rsid w:val="00655F0B"/>
    <w:rsid w:val="00660D5A"/>
    <w:rsid w:val="006774B4"/>
    <w:rsid w:val="006840A2"/>
    <w:rsid w:val="006842CE"/>
    <w:rsid w:val="00686539"/>
    <w:rsid w:val="00696FBF"/>
    <w:rsid w:val="006B3FD8"/>
    <w:rsid w:val="006B4D29"/>
    <w:rsid w:val="006C5D00"/>
    <w:rsid w:val="006C6F33"/>
    <w:rsid w:val="006D1E4D"/>
    <w:rsid w:val="006D3228"/>
    <w:rsid w:val="006D4DC3"/>
    <w:rsid w:val="006D588F"/>
    <w:rsid w:val="006E7286"/>
    <w:rsid w:val="006F2608"/>
    <w:rsid w:val="006F4CA9"/>
    <w:rsid w:val="006F4F6F"/>
    <w:rsid w:val="00704838"/>
    <w:rsid w:val="00705744"/>
    <w:rsid w:val="007064D1"/>
    <w:rsid w:val="00706879"/>
    <w:rsid w:val="00713FB6"/>
    <w:rsid w:val="00723261"/>
    <w:rsid w:val="00723ED6"/>
    <w:rsid w:val="007318C5"/>
    <w:rsid w:val="007323BF"/>
    <w:rsid w:val="00735ED9"/>
    <w:rsid w:val="007418CD"/>
    <w:rsid w:val="00743651"/>
    <w:rsid w:val="007571F1"/>
    <w:rsid w:val="00761A74"/>
    <w:rsid w:val="0076482E"/>
    <w:rsid w:val="0077117A"/>
    <w:rsid w:val="0077757B"/>
    <w:rsid w:val="00782FA9"/>
    <w:rsid w:val="00794E60"/>
    <w:rsid w:val="007A2B51"/>
    <w:rsid w:val="007A428B"/>
    <w:rsid w:val="007B0A04"/>
    <w:rsid w:val="007B38B1"/>
    <w:rsid w:val="007B7300"/>
    <w:rsid w:val="007C19A9"/>
    <w:rsid w:val="007C6410"/>
    <w:rsid w:val="007C6DE3"/>
    <w:rsid w:val="007E1EA9"/>
    <w:rsid w:val="007F15AD"/>
    <w:rsid w:val="007F36E2"/>
    <w:rsid w:val="007F4592"/>
    <w:rsid w:val="007F4707"/>
    <w:rsid w:val="007F7AD7"/>
    <w:rsid w:val="0080243E"/>
    <w:rsid w:val="00804D5F"/>
    <w:rsid w:val="00821398"/>
    <w:rsid w:val="008333A5"/>
    <w:rsid w:val="00834880"/>
    <w:rsid w:val="008375F8"/>
    <w:rsid w:val="0084550D"/>
    <w:rsid w:val="00846BB1"/>
    <w:rsid w:val="008478DA"/>
    <w:rsid w:val="00852674"/>
    <w:rsid w:val="0085475D"/>
    <w:rsid w:val="00854DCC"/>
    <w:rsid w:val="0086289A"/>
    <w:rsid w:val="008635FE"/>
    <w:rsid w:val="00863D45"/>
    <w:rsid w:val="00865C54"/>
    <w:rsid w:val="008700B1"/>
    <w:rsid w:val="00880FF5"/>
    <w:rsid w:val="00883575"/>
    <w:rsid w:val="0088507D"/>
    <w:rsid w:val="00887A48"/>
    <w:rsid w:val="008A0F7B"/>
    <w:rsid w:val="008B22CC"/>
    <w:rsid w:val="008B69D8"/>
    <w:rsid w:val="008C18DA"/>
    <w:rsid w:val="008D3893"/>
    <w:rsid w:val="008D571C"/>
    <w:rsid w:val="008D644F"/>
    <w:rsid w:val="008D7424"/>
    <w:rsid w:val="008F0359"/>
    <w:rsid w:val="008F278F"/>
    <w:rsid w:val="008F3647"/>
    <w:rsid w:val="008F3CD2"/>
    <w:rsid w:val="008F3CE6"/>
    <w:rsid w:val="008F5B38"/>
    <w:rsid w:val="0090413D"/>
    <w:rsid w:val="00910868"/>
    <w:rsid w:val="009113A1"/>
    <w:rsid w:val="00912AB0"/>
    <w:rsid w:val="00912C56"/>
    <w:rsid w:val="00920F97"/>
    <w:rsid w:val="00921D2D"/>
    <w:rsid w:val="00927007"/>
    <w:rsid w:val="00941A2C"/>
    <w:rsid w:val="00942623"/>
    <w:rsid w:val="00946C8B"/>
    <w:rsid w:val="00951D3D"/>
    <w:rsid w:val="009520E4"/>
    <w:rsid w:val="00952A54"/>
    <w:rsid w:val="009530CD"/>
    <w:rsid w:val="0095639C"/>
    <w:rsid w:val="0096150C"/>
    <w:rsid w:val="0096272A"/>
    <w:rsid w:val="009769F1"/>
    <w:rsid w:val="0098000F"/>
    <w:rsid w:val="00986877"/>
    <w:rsid w:val="00990566"/>
    <w:rsid w:val="009937A6"/>
    <w:rsid w:val="009939C6"/>
    <w:rsid w:val="0099501B"/>
    <w:rsid w:val="00997493"/>
    <w:rsid w:val="009A40FE"/>
    <w:rsid w:val="009A4D49"/>
    <w:rsid w:val="009B14C1"/>
    <w:rsid w:val="009B4899"/>
    <w:rsid w:val="009B6CE5"/>
    <w:rsid w:val="009C1849"/>
    <w:rsid w:val="009C202D"/>
    <w:rsid w:val="009C347E"/>
    <w:rsid w:val="009C7D6E"/>
    <w:rsid w:val="009D2EA7"/>
    <w:rsid w:val="009D6443"/>
    <w:rsid w:val="009F1CDF"/>
    <w:rsid w:val="009F765E"/>
    <w:rsid w:val="009F76E0"/>
    <w:rsid w:val="009F783C"/>
    <w:rsid w:val="00A1277C"/>
    <w:rsid w:val="00A12AD3"/>
    <w:rsid w:val="00A12CA7"/>
    <w:rsid w:val="00A2393E"/>
    <w:rsid w:val="00A23B35"/>
    <w:rsid w:val="00A2427B"/>
    <w:rsid w:val="00A244C9"/>
    <w:rsid w:val="00A3141A"/>
    <w:rsid w:val="00A36D2F"/>
    <w:rsid w:val="00A3791B"/>
    <w:rsid w:val="00A37B44"/>
    <w:rsid w:val="00A477EE"/>
    <w:rsid w:val="00A52F93"/>
    <w:rsid w:val="00A53154"/>
    <w:rsid w:val="00A60044"/>
    <w:rsid w:val="00A72532"/>
    <w:rsid w:val="00A757BF"/>
    <w:rsid w:val="00A946DE"/>
    <w:rsid w:val="00A97164"/>
    <w:rsid w:val="00AA1FC7"/>
    <w:rsid w:val="00AA2207"/>
    <w:rsid w:val="00AA7980"/>
    <w:rsid w:val="00AA7C71"/>
    <w:rsid w:val="00AB051B"/>
    <w:rsid w:val="00AB3198"/>
    <w:rsid w:val="00AC4305"/>
    <w:rsid w:val="00AD25CF"/>
    <w:rsid w:val="00AD643F"/>
    <w:rsid w:val="00AE285E"/>
    <w:rsid w:val="00AE2A55"/>
    <w:rsid w:val="00AE2AA6"/>
    <w:rsid w:val="00AF3DFE"/>
    <w:rsid w:val="00B015A4"/>
    <w:rsid w:val="00B039CD"/>
    <w:rsid w:val="00B04F71"/>
    <w:rsid w:val="00B07C0C"/>
    <w:rsid w:val="00B1337C"/>
    <w:rsid w:val="00B13C11"/>
    <w:rsid w:val="00B263EA"/>
    <w:rsid w:val="00B30DA5"/>
    <w:rsid w:val="00B32DAB"/>
    <w:rsid w:val="00B33698"/>
    <w:rsid w:val="00B35CBB"/>
    <w:rsid w:val="00B47303"/>
    <w:rsid w:val="00B52E8F"/>
    <w:rsid w:val="00B618CF"/>
    <w:rsid w:val="00B631FD"/>
    <w:rsid w:val="00B660E7"/>
    <w:rsid w:val="00B67C28"/>
    <w:rsid w:val="00B708E3"/>
    <w:rsid w:val="00B72BC6"/>
    <w:rsid w:val="00B75784"/>
    <w:rsid w:val="00B860D3"/>
    <w:rsid w:val="00B86424"/>
    <w:rsid w:val="00B92B69"/>
    <w:rsid w:val="00B93D07"/>
    <w:rsid w:val="00B95FB9"/>
    <w:rsid w:val="00B965E0"/>
    <w:rsid w:val="00B968B6"/>
    <w:rsid w:val="00B97E4F"/>
    <w:rsid w:val="00BA1684"/>
    <w:rsid w:val="00BA3C55"/>
    <w:rsid w:val="00BA77CF"/>
    <w:rsid w:val="00BB4AF5"/>
    <w:rsid w:val="00BC0958"/>
    <w:rsid w:val="00BD0F0F"/>
    <w:rsid w:val="00BD502F"/>
    <w:rsid w:val="00BD7E72"/>
    <w:rsid w:val="00BE5BB1"/>
    <w:rsid w:val="00BE769A"/>
    <w:rsid w:val="00BF21C5"/>
    <w:rsid w:val="00C05705"/>
    <w:rsid w:val="00C142FF"/>
    <w:rsid w:val="00C14C5E"/>
    <w:rsid w:val="00C22800"/>
    <w:rsid w:val="00C24AF4"/>
    <w:rsid w:val="00C27CFB"/>
    <w:rsid w:val="00C40852"/>
    <w:rsid w:val="00C4309B"/>
    <w:rsid w:val="00C44229"/>
    <w:rsid w:val="00C44F3E"/>
    <w:rsid w:val="00C51EBC"/>
    <w:rsid w:val="00C54BD7"/>
    <w:rsid w:val="00C55001"/>
    <w:rsid w:val="00C62126"/>
    <w:rsid w:val="00C71DF3"/>
    <w:rsid w:val="00C72D63"/>
    <w:rsid w:val="00C754EF"/>
    <w:rsid w:val="00C9310F"/>
    <w:rsid w:val="00C95053"/>
    <w:rsid w:val="00CA37BD"/>
    <w:rsid w:val="00CA56D2"/>
    <w:rsid w:val="00CA5BC1"/>
    <w:rsid w:val="00CB0D49"/>
    <w:rsid w:val="00CB57E1"/>
    <w:rsid w:val="00CC1429"/>
    <w:rsid w:val="00CC28DD"/>
    <w:rsid w:val="00CD0608"/>
    <w:rsid w:val="00CD65AE"/>
    <w:rsid w:val="00CE231A"/>
    <w:rsid w:val="00CE446A"/>
    <w:rsid w:val="00CF0189"/>
    <w:rsid w:val="00CF790D"/>
    <w:rsid w:val="00D04CC9"/>
    <w:rsid w:val="00D074F2"/>
    <w:rsid w:val="00D1507F"/>
    <w:rsid w:val="00D2164D"/>
    <w:rsid w:val="00D22437"/>
    <w:rsid w:val="00D248DD"/>
    <w:rsid w:val="00D310EC"/>
    <w:rsid w:val="00D31470"/>
    <w:rsid w:val="00D33A8D"/>
    <w:rsid w:val="00D3426C"/>
    <w:rsid w:val="00D43B4E"/>
    <w:rsid w:val="00D468C3"/>
    <w:rsid w:val="00D4771E"/>
    <w:rsid w:val="00D4772C"/>
    <w:rsid w:val="00D60B1A"/>
    <w:rsid w:val="00D6328C"/>
    <w:rsid w:val="00D70F0F"/>
    <w:rsid w:val="00D7312D"/>
    <w:rsid w:val="00D83669"/>
    <w:rsid w:val="00D8637A"/>
    <w:rsid w:val="00DA4A6B"/>
    <w:rsid w:val="00DB08EC"/>
    <w:rsid w:val="00DB1D58"/>
    <w:rsid w:val="00DB6A62"/>
    <w:rsid w:val="00DC2262"/>
    <w:rsid w:val="00DC56C5"/>
    <w:rsid w:val="00DD03DE"/>
    <w:rsid w:val="00DD1CD5"/>
    <w:rsid w:val="00DD7E18"/>
    <w:rsid w:val="00DE0DDD"/>
    <w:rsid w:val="00DE214E"/>
    <w:rsid w:val="00DE5F24"/>
    <w:rsid w:val="00DF0E7B"/>
    <w:rsid w:val="00DF187E"/>
    <w:rsid w:val="00E06B76"/>
    <w:rsid w:val="00E22AE4"/>
    <w:rsid w:val="00E248E1"/>
    <w:rsid w:val="00E260D3"/>
    <w:rsid w:val="00E42B78"/>
    <w:rsid w:val="00E559C0"/>
    <w:rsid w:val="00E5640C"/>
    <w:rsid w:val="00E5662D"/>
    <w:rsid w:val="00E57E08"/>
    <w:rsid w:val="00E62646"/>
    <w:rsid w:val="00E646B9"/>
    <w:rsid w:val="00E76448"/>
    <w:rsid w:val="00E81817"/>
    <w:rsid w:val="00E83439"/>
    <w:rsid w:val="00E9608F"/>
    <w:rsid w:val="00E978D6"/>
    <w:rsid w:val="00EA07C9"/>
    <w:rsid w:val="00EA0FD1"/>
    <w:rsid w:val="00EA5BFD"/>
    <w:rsid w:val="00EA6F74"/>
    <w:rsid w:val="00EB2523"/>
    <w:rsid w:val="00EC6D14"/>
    <w:rsid w:val="00ED6DF8"/>
    <w:rsid w:val="00ED7C8E"/>
    <w:rsid w:val="00F00D26"/>
    <w:rsid w:val="00F12F1A"/>
    <w:rsid w:val="00F224B0"/>
    <w:rsid w:val="00F23509"/>
    <w:rsid w:val="00F431D7"/>
    <w:rsid w:val="00F44EFF"/>
    <w:rsid w:val="00F52677"/>
    <w:rsid w:val="00F54F65"/>
    <w:rsid w:val="00F57ABF"/>
    <w:rsid w:val="00F677F0"/>
    <w:rsid w:val="00F702FE"/>
    <w:rsid w:val="00F704DF"/>
    <w:rsid w:val="00F80668"/>
    <w:rsid w:val="00F8450B"/>
    <w:rsid w:val="00F8565D"/>
    <w:rsid w:val="00F92C04"/>
    <w:rsid w:val="00FA18C6"/>
    <w:rsid w:val="00FA3631"/>
    <w:rsid w:val="00FB1F3C"/>
    <w:rsid w:val="00FC5A63"/>
    <w:rsid w:val="00FC61C9"/>
    <w:rsid w:val="00FC6B14"/>
    <w:rsid w:val="00FD4B34"/>
    <w:rsid w:val="00FD664F"/>
    <w:rsid w:val="00FE1C26"/>
    <w:rsid w:val="00FE1C58"/>
    <w:rsid w:val="00FE6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3E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F15A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15AD"/>
  </w:style>
  <w:style w:type="paragraph" w:customStyle="1" w:styleId="1">
    <w:name w:val="Абзац списка1"/>
    <w:basedOn w:val="a"/>
    <w:rsid w:val="003A5E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FE1C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1">
    <w:name w:val="Body 1"/>
    <w:rsid w:val="004B6B5A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styleId="a7">
    <w:name w:val="Body Text"/>
    <w:basedOn w:val="a"/>
    <w:link w:val="a8"/>
    <w:rsid w:val="00E248E1"/>
    <w:pPr>
      <w:suppressAutoHyphens/>
      <w:spacing w:line="100" w:lineRule="atLeast"/>
      <w:jc w:val="both"/>
    </w:pPr>
    <w:rPr>
      <w:rFonts w:cs="Mangal"/>
      <w:kern w:val="1"/>
      <w:lang w:eastAsia="hi-IN" w:bidi="hi-IN"/>
    </w:rPr>
  </w:style>
  <w:style w:type="character" w:customStyle="1" w:styleId="a8">
    <w:name w:val="Основной текст Знак"/>
    <w:link w:val="a7"/>
    <w:rsid w:val="00E248E1"/>
    <w:rPr>
      <w:rFonts w:cs="Mangal"/>
      <w:kern w:val="1"/>
      <w:sz w:val="24"/>
      <w:szCs w:val="24"/>
      <w:lang w:eastAsia="hi-IN" w:bidi="hi-IN"/>
    </w:rPr>
  </w:style>
  <w:style w:type="character" w:styleId="a9">
    <w:name w:val="Hyperlink"/>
    <w:uiPriority w:val="99"/>
    <w:unhideWhenUsed/>
    <w:rsid w:val="001A0A82"/>
    <w:rPr>
      <w:color w:val="0000FF"/>
      <w:u w:val="single"/>
    </w:rPr>
  </w:style>
  <w:style w:type="character" w:styleId="aa">
    <w:name w:val="Emphasis"/>
    <w:uiPriority w:val="20"/>
    <w:qFormat/>
    <w:rsid w:val="0014128A"/>
    <w:rPr>
      <w:i/>
      <w:iCs/>
    </w:rPr>
  </w:style>
  <w:style w:type="character" w:customStyle="1" w:styleId="apple-converted-space">
    <w:name w:val="apple-converted-space"/>
    <w:basedOn w:val="a0"/>
    <w:rsid w:val="0014128A"/>
  </w:style>
  <w:style w:type="character" w:customStyle="1" w:styleId="FontStyle63">
    <w:name w:val="Font Style63"/>
    <w:rsid w:val="00B039CD"/>
    <w:rPr>
      <w:rFonts w:ascii="Times New Roman" w:hAnsi="Times New Roman" w:cs="Times New Roman" w:hint="default"/>
      <w:sz w:val="16"/>
      <w:szCs w:val="16"/>
    </w:rPr>
  </w:style>
  <w:style w:type="paragraph" w:customStyle="1" w:styleId="Style6">
    <w:name w:val="Style6"/>
    <w:basedOn w:val="a"/>
    <w:rsid w:val="002301A7"/>
    <w:pPr>
      <w:widowControl w:val="0"/>
      <w:autoSpaceDE w:val="0"/>
      <w:autoSpaceDN w:val="0"/>
      <w:adjustRightInd w:val="0"/>
      <w:spacing w:line="235" w:lineRule="exact"/>
      <w:ind w:firstLine="591"/>
      <w:jc w:val="both"/>
    </w:pPr>
  </w:style>
  <w:style w:type="character" w:customStyle="1" w:styleId="FontStyle16">
    <w:name w:val="Font Style16"/>
    <w:rsid w:val="002301A7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rsid w:val="00FD6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2C6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C65CE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060F4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2">
    <w:name w:val="Body Text 2"/>
    <w:basedOn w:val="a"/>
    <w:link w:val="20"/>
    <w:unhideWhenUsed/>
    <w:rsid w:val="00137E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37ED5"/>
    <w:rPr>
      <w:sz w:val="24"/>
      <w:szCs w:val="24"/>
    </w:rPr>
  </w:style>
  <w:style w:type="paragraph" w:styleId="af">
    <w:name w:val="Block Text"/>
    <w:basedOn w:val="a"/>
    <w:unhideWhenUsed/>
    <w:rsid w:val="00137ED5"/>
    <w:pPr>
      <w:ind w:left="285" w:right="512"/>
      <w:jc w:val="both"/>
    </w:pPr>
    <w:rPr>
      <w:rFonts w:ascii="Arial" w:hAnsi="Arial"/>
      <w:sz w:val="28"/>
    </w:rPr>
  </w:style>
  <w:style w:type="paragraph" w:styleId="af0">
    <w:name w:val="header"/>
    <w:basedOn w:val="a"/>
    <w:link w:val="af1"/>
    <w:rsid w:val="0034458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34458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4458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dramateshka.ru/index.php/education/4032-v-p-shiljgavi-nachnyom-s-igrih-01-mih-budem-igratj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art-world-theatr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cterprofi.ru" TargetMode="External"/><Relationship Id="rId20" Type="http://schemas.openxmlformats.org/officeDocument/2006/relationships/hyperlink" Target="http://www.theatre-library.ru/authors/p/panche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hyperlink" Target="http://www.lukoshko.net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75958-E558-4009-A2EB-4680D66BA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9096</Words>
  <Characters>51848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60823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2013-11-11T09:35:00Z</cp:lastPrinted>
  <dcterms:created xsi:type="dcterms:W3CDTF">2022-01-06T09:32:00Z</dcterms:created>
  <dcterms:modified xsi:type="dcterms:W3CDTF">2022-01-06T09:32:00Z</dcterms:modified>
</cp:coreProperties>
</file>